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4DD" w:rsidRPr="000854DD" w:rsidRDefault="000854DD" w:rsidP="000854DD">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                                                           </w:t>
      </w:r>
    </w:p>
    <w:p w:rsidR="000854DD" w:rsidRPr="000854DD" w:rsidRDefault="000854DD" w:rsidP="000854DD">
      <w:pPr>
        <w:widowControl/>
        <w:ind w:firstLine="360"/>
        <w:jc w:val="center"/>
        <w:rPr>
          <w:rFonts w:eastAsia="Calibri"/>
          <w:kern w:val="0"/>
        </w:rPr>
      </w:pPr>
    </w:p>
    <w:p w:rsidR="000854DD" w:rsidRPr="000854DD" w:rsidRDefault="000854DD" w:rsidP="000854DD">
      <w:pPr>
        <w:widowControl/>
        <w:rPr>
          <w:rFonts w:eastAsia="Calibri"/>
          <w:kern w:val="0"/>
        </w:rPr>
      </w:pPr>
      <w:r w:rsidRPr="000854DD">
        <w:rPr>
          <w:rFonts w:eastAsia="Calibri"/>
          <w:kern w:val="0"/>
        </w:rPr>
        <w:t xml:space="preserve"> Протокол  № 0</w:t>
      </w:r>
      <w:r w:rsidR="007308F9">
        <w:rPr>
          <w:rFonts w:eastAsia="Calibri"/>
          <w:kern w:val="0"/>
        </w:rPr>
        <w:t>1</w:t>
      </w:r>
      <w:r w:rsidRPr="000854DD">
        <w:rPr>
          <w:rFonts w:eastAsia="Calibri"/>
          <w:kern w:val="0"/>
        </w:rPr>
        <w:t xml:space="preserve"> от «</w:t>
      </w:r>
      <w:r w:rsidR="007308F9">
        <w:rPr>
          <w:rFonts w:eastAsia="Calibri"/>
          <w:kern w:val="0"/>
        </w:rPr>
        <w:t>30</w:t>
      </w:r>
      <w:r w:rsidRPr="000854DD">
        <w:rPr>
          <w:rFonts w:eastAsia="Calibri"/>
          <w:kern w:val="0"/>
        </w:rPr>
        <w:t xml:space="preserve">» </w:t>
      </w:r>
      <w:r w:rsidR="007308F9">
        <w:rPr>
          <w:rFonts w:eastAsia="Calibri"/>
          <w:kern w:val="0"/>
        </w:rPr>
        <w:t xml:space="preserve">августа </w:t>
      </w:r>
      <w:r w:rsidRPr="000854DD">
        <w:rPr>
          <w:rFonts w:eastAsia="Calibri"/>
          <w:kern w:val="0"/>
        </w:rPr>
        <w:t>20</w:t>
      </w:r>
      <w:r w:rsidR="000C147D">
        <w:rPr>
          <w:rFonts w:eastAsia="Calibri"/>
          <w:kern w:val="0"/>
        </w:rPr>
        <w:t>20</w:t>
      </w:r>
      <w:r w:rsidRPr="000854DD">
        <w:rPr>
          <w:rFonts w:eastAsia="Calibri"/>
          <w:kern w:val="0"/>
        </w:rPr>
        <w:t xml:space="preserve"> года                       от </w:t>
      </w:r>
      <w:r w:rsidR="007308F9">
        <w:rPr>
          <w:rFonts w:eastAsia="Calibri"/>
          <w:kern w:val="0"/>
          <w:u w:val="single"/>
        </w:rPr>
        <w:t>30</w:t>
      </w:r>
      <w:r w:rsidR="000C147D">
        <w:rPr>
          <w:rFonts w:eastAsia="Calibri"/>
          <w:kern w:val="0"/>
          <w:u w:val="single"/>
        </w:rPr>
        <w:t xml:space="preserve"> </w:t>
      </w:r>
      <w:r w:rsidR="007308F9">
        <w:rPr>
          <w:rFonts w:eastAsia="Calibri"/>
          <w:kern w:val="0"/>
          <w:u w:val="single"/>
        </w:rPr>
        <w:t>августа</w:t>
      </w:r>
      <w:r w:rsidRPr="000854DD">
        <w:rPr>
          <w:rFonts w:eastAsia="Calibri"/>
          <w:kern w:val="0"/>
        </w:rPr>
        <w:t xml:space="preserve"> 20</w:t>
      </w:r>
      <w:r w:rsidR="000C147D">
        <w:rPr>
          <w:rFonts w:eastAsia="Calibri"/>
          <w:kern w:val="0"/>
        </w:rPr>
        <w:t>20</w:t>
      </w:r>
      <w:r w:rsidRPr="000854DD">
        <w:rPr>
          <w:rFonts w:eastAsia="Calibri"/>
          <w:kern w:val="0"/>
        </w:rPr>
        <w:t xml:space="preserve"> г.</w:t>
      </w:r>
    </w:p>
    <w:p w:rsidR="000854DD" w:rsidRPr="000854DD" w:rsidRDefault="000854DD" w:rsidP="000854DD">
      <w:pPr>
        <w:widowControl/>
        <w:rPr>
          <w:rFonts w:eastAsia="Calibri"/>
          <w:b/>
          <w:spacing w:val="-10"/>
          <w:kern w:val="0"/>
          <w:sz w:val="28"/>
          <w:szCs w:val="28"/>
        </w:rPr>
      </w:pPr>
    </w:p>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sidR="00134E85">
        <w:rPr>
          <w:b/>
          <w:sz w:val="48"/>
          <w:szCs w:val="48"/>
        </w:rPr>
        <w:t xml:space="preserve"> начального общего образования</w:t>
      </w:r>
      <w:r w:rsidR="000C147D">
        <w:rPr>
          <w:b/>
          <w:sz w:val="48"/>
          <w:szCs w:val="48"/>
        </w:rPr>
        <w:t xml:space="preserve"> </w:t>
      </w:r>
      <w:r>
        <w:rPr>
          <w:b/>
          <w:sz w:val="48"/>
        </w:rPr>
        <w:t xml:space="preserve">Муниципального </w:t>
      </w:r>
      <w:r w:rsidR="000C147D">
        <w:rPr>
          <w:b/>
          <w:sz w:val="48"/>
        </w:rPr>
        <w:t>бюджетного</w:t>
      </w:r>
      <w:r>
        <w:rPr>
          <w:b/>
          <w:sz w:val="48"/>
        </w:rPr>
        <w:t xml:space="preserve"> общеобразовательного учреждения</w:t>
      </w:r>
    </w:p>
    <w:p w:rsidR="00641F72" w:rsidRDefault="00641F72" w:rsidP="00641F72">
      <w:pPr>
        <w:jc w:val="center"/>
        <w:rPr>
          <w:b/>
          <w:sz w:val="48"/>
        </w:rPr>
      </w:pPr>
      <w:r>
        <w:rPr>
          <w:b/>
          <w:sz w:val="48"/>
        </w:rPr>
        <w:t>«</w:t>
      </w:r>
      <w:r w:rsidR="00894B6D">
        <w:rPr>
          <w:b/>
          <w:sz w:val="48"/>
        </w:rPr>
        <w:t xml:space="preserve">Зидьянская </w:t>
      </w:r>
      <w:r w:rsidR="000B214A">
        <w:rPr>
          <w:b/>
          <w:sz w:val="48"/>
        </w:rPr>
        <w:t>средняя</w:t>
      </w:r>
      <w:r>
        <w:rPr>
          <w:b/>
          <w:sz w:val="48"/>
        </w:rPr>
        <w:t xml:space="preserve"> общеобразовательная школа</w:t>
      </w:r>
      <w:r w:rsidR="000854DD">
        <w:rPr>
          <w:b/>
          <w:sz w:val="48"/>
        </w:rPr>
        <w:t xml:space="preserve"> имени Курбанова Сеида Джамаловича</w:t>
      </w:r>
      <w:r>
        <w:rPr>
          <w:b/>
          <w:sz w:val="48"/>
        </w:rPr>
        <w:t xml:space="preserve"> »</w:t>
      </w:r>
    </w:p>
    <w:p w:rsidR="00641F72" w:rsidRDefault="00641F72" w:rsidP="00641F72">
      <w:pPr>
        <w:rPr>
          <w:sz w:val="32"/>
        </w:rPr>
      </w:pPr>
    </w:p>
    <w:p w:rsidR="00641F72" w:rsidRDefault="00641F72" w:rsidP="00641F72">
      <w:pPr>
        <w:jc w:val="center"/>
        <w:rPr>
          <w:b/>
          <w:sz w:val="40"/>
          <w:szCs w:val="40"/>
        </w:rPr>
      </w:pPr>
    </w:p>
    <w:p w:rsidR="00641F72" w:rsidRDefault="000854DD" w:rsidP="00641F72">
      <w:pPr>
        <w:ind w:firstLine="709"/>
        <w:jc w:val="center"/>
        <w:rPr>
          <w:b/>
          <w:sz w:val="40"/>
          <w:szCs w:val="40"/>
        </w:rPr>
      </w:pPr>
      <w:r>
        <w:rPr>
          <w:b/>
          <w:sz w:val="40"/>
          <w:szCs w:val="40"/>
        </w:rPr>
        <w:t>20</w:t>
      </w:r>
      <w:r w:rsidR="000C147D">
        <w:rPr>
          <w:b/>
          <w:sz w:val="40"/>
          <w:szCs w:val="40"/>
        </w:rPr>
        <w:t>20</w:t>
      </w:r>
      <w:r>
        <w:rPr>
          <w:b/>
          <w:sz w:val="40"/>
          <w:szCs w:val="40"/>
        </w:rPr>
        <w:t>-20</w:t>
      </w:r>
      <w:r w:rsidR="000C147D">
        <w:rPr>
          <w:b/>
          <w:sz w:val="40"/>
          <w:szCs w:val="40"/>
        </w:rPr>
        <w:t>21</w:t>
      </w:r>
      <w:r>
        <w:rPr>
          <w:b/>
          <w:sz w:val="40"/>
          <w:szCs w:val="40"/>
        </w:rPr>
        <w:t xml:space="preserve"> уч/год.</w:t>
      </w: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F53E8A">
      <w:pP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641F72" w:rsidP="00641F72">
      <w:pPr>
        <w:ind w:firstLine="425"/>
        <w:jc w:val="center"/>
        <w:rPr>
          <w:b/>
          <w:bCs/>
          <w:iCs/>
          <w:sz w:val="28"/>
          <w:szCs w:val="28"/>
        </w:rPr>
      </w:pPr>
    </w:p>
    <w:p w:rsidR="00641F72" w:rsidRDefault="00641F72" w:rsidP="0018460B">
      <w:pPr>
        <w:rPr>
          <w:b/>
          <w:bCs/>
          <w:iCs/>
        </w:rPr>
      </w:pPr>
    </w:p>
    <w:p w:rsidR="00F53E8A" w:rsidRDefault="00F53E8A" w:rsidP="00641F72">
      <w:pPr>
        <w:ind w:firstLine="425"/>
        <w:jc w:val="center"/>
        <w:rPr>
          <w:b/>
          <w:bCs/>
          <w:iCs/>
        </w:rPr>
      </w:pPr>
    </w:p>
    <w:p w:rsidR="00F53E8A" w:rsidRDefault="00F53E8A" w:rsidP="00641F72">
      <w:pPr>
        <w:ind w:firstLine="425"/>
        <w:jc w:val="center"/>
        <w:rPr>
          <w:b/>
          <w:bCs/>
          <w:iCs/>
        </w:rPr>
      </w:pPr>
    </w:p>
    <w:p w:rsidR="00F53E8A" w:rsidRDefault="00F53E8A"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29046A" w:rsidRDefault="0029046A" w:rsidP="000B214A">
      <w:pPr>
        <w:autoSpaceDE w:val="0"/>
        <w:jc w:val="center"/>
        <w:rPr>
          <w:rFonts w:eastAsia="TimesNewRoman"/>
          <w:b/>
          <w:bCs/>
        </w:rPr>
      </w:pPr>
    </w:p>
    <w:p w:rsidR="000854DD" w:rsidRDefault="000854DD" w:rsidP="000B214A">
      <w:pPr>
        <w:autoSpaceDE w:val="0"/>
        <w:jc w:val="center"/>
        <w:rPr>
          <w:rFonts w:eastAsia="TimesNewRoman"/>
          <w:b/>
          <w:bCs/>
        </w:rPr>
      </w:pPr>
    </w:p>
    <w:p w:rsidR="000854DD" w:rsidRDefault="000854DD"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CC0C73" w:rsidRDefault="00CC0C73" w:rsidP="00641F72">
      <w:pPr>
        <w:rPr>
          <w:b/>
        </w:rPr>
      </w:pPr>
    </w:p>
    <w:p w:rsidR="00641F72" w:rsidRDefault="00641F72" w:rsidP="00641F72">
      <w:pPr>
        <w:rPr>
          <w:b/>
        </w:rPr>
      </w:pPr>
    </w:p>
    <w:p w:rsidR="00476890" w:rsidRDefault="00476890" w:rsidP="00641F72">
      <w:pPr>
        <w:rPr>
          <w:b/>
        </w:rPr>
      </w:pPr>
    </w:p>
    <w:p w:rsidR="00641F72" w:rsidRDefault="00641F72" w:rsidP="00641F72">
      <w:pPr>
        <w:ind w:left="-709" w:right="-358" w:firstLine="851"/>
        <w:jc w:val="center"/>
        <w:rPr>
          <w:b/>
          <w:smallCaps/>
          <w:sz w:val="26"/>
          <w:szCs w:val="26"/>
        </w:rPr>
      </w:pPr>
      <w:r>
        <w:rPr>
          <w:b/>
          <w:smallCaps/>
          <w:sz w:val="26"/>
          <w:szCs w:val="26"/>
        </w:rPr>
        <w:t>Пояснительная записка</w:t>
      </w:r>
    </w:p>
    <w:p w:rsidR="00641F72" w:rsidRDefault="00641F72" w:rsidP="00A673FC">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r w:rsidR="00A673FC">
        <w:rPr>
          <w:rFonts w:eastAsia="Calibri"/>
        </w:rPr>
        <w:t xml:space="preserve">Зидьянская </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AB121C">
        <w:rPr>
          <w:rFonts w:eastAsia="Calibri"/>
        </w:rPr>
        <w:t>«</w:t>
      </w:r>
      <w:r w:rsidR="00A673FC">
        <w:rPr>
          <w:rFonts w:eastAsia="Calibri"/>
        </w:rPr>
        <w:t>Зидьянская</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3модуль: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Стратегическими целями образовательной программы М</w:t>
      </w:r>
      <w:r w:rsidR="000C147D">
        <w:rPr>
          <w:rFonts w:eastAsia="Calibri"/>
        </w:rPr>
        <w:t>Б</w:t>
      </w:r>
      <w:r>
        <w:rPr>
          <w:rFonts w:eastAsia="Calibri"/>
        </w:rPr>
        <w:t xml:space="preserve">ОУ </w:t>
      </w:r>
      <w:r w:rsidR="00AB121C">
        <w:rPr>
          <w:rFonts w:eastAsia="Calibri"/>
        </w:rPr>
        <w:t>«</w:t>
      </w:r>
      <w:r w:rsidR="006D34FE">
        <w:rPr>
          <w:rFonts w:eastAsia="Calibri"/>
        </w:rPr>
        <w:t>Зидьянская</w:t>
      </w:r>
      <w:r w:rsidR="00AB121C">
        <w:rPr>
          <w:rFonts w:eastAsia="Calibri"/>
        </w:rPr>
        <w:t xml:space="preserve"> СОШ»</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lastRenderedPageBreak/>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МКОУ «</w:t>
      </w:r>
      <w:r w:rsidR="00A673FC">
        <w:rPr>
          <w:rFonts w:eastAsia="Calibri"/>
        </w:rPr>
        <w:t>Зидьянская</w:t>
      </w:r>
      <w:r w:rsidR="007A6D48">
        <w:rPr>
          <w:rFonts w:eastAsia="Calibri"/>
        </w:rPr>
        <w:t xml:space="preserve"> 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A673FC">
        <w:t>Зидьянская</w:t>
      </w:r>
      <w:r>
        <w:t xml:space="preserve"> средняя</w:t>
      </w:r>
      <w:r w:rsidR="00641F72">
        <w:t xml:space="preserve"> общеобразовательная школа »</w:t>
      </w:r>
    </w:p>
    <w:p w:rsidR="00641F72" w:rsidRDefault="00641F72" w:rsidP="00641F72"/>
    <w:p w:rsidR="006605FE" w:rsidRDefault="006605FE" w:rsidP="00641F72"/>
    <w:p w:rsidR="006605FE" w:rsidRPr="000854DD" w:rsidRDefault="006605FE" w:rsidP="006605FE">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6605FE" w:rsidRPr="000854DD" w:rsidRDefault="006605FE" w:rsidP="006605FE">
      <w:pPr>
        <w:widowControl/>
        <w:ind w:firstLine="360"/>
        <w:jc w:val="center"/>
        <w:rPr>
          <w:rFonts w:eastAsia="Calibri"/>
          <w:kern w:val="0"/>
        </w:rPr>
      </w:pPr>
    </w:p>
    <w:p w:rsidR="006605FE" w:rsidRPr="000854DD" w:rsidRDefault="006605FE" w:rsidP="006605FE">
      <w:pPr>
        <w:widowControl/>
        <w:rPr>
          <w:rFonts w:eastAsia="Calibri"/>
          <w:kern w:val="0"/>
        </w:rPr>
      </w:pPr>
      <w:r w:rsidRPr="000854DD">
        <w:rPr>
          <w:rFonts w:eastAsia="Calibri"/>
          <w:kern w:val="0"/>
        </w:rPr>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Pr="000854DD">
        <w:rPr>
          <w:rFonts w:eastAsia="Calibri"/>
          <w:kern w:val="0"/>
        </w:rPr>
        <w:t>20</w:t>
      </w:r>
      <w:r w:rsidR="000C147D">
        <w:rPr>
          <w:rFonts w:eastAsia="Calibri"/>
          <w:kern w:val="0"/>
        </w:rPr>
        <w:t>20</w:t>
      </w:r>
      <w:r w:rsidRPr="000854DD">
        <w:rPr>
          <w:rFonts w:eastAsia="Calibri"/>
          <w:kern w:val="0"/>
        </w:rPr>
        <w:t xml:space="preserve"> года                       от </w:t>
      </w:r>
      <w:r>
        <w:rPr>
          <w:rFonts w:eastAsia="Calibri"/>
          <w:kern w:val="0"/>
          <w:u w:val="single"/>
        </w:rPr>
        <w:t>30августа</w:t>
      </w:r>
      <w:r w:rsidRPr="000854DD">
        <w:rPr>
          <w:rFonts w:eastAsia="Calibri"/>
          <w:kern w:val="0"/>
        </w:rPr>
        <w:t xml:space="preserve"> 20</w:t>
      </w:r>
      <w:r w:rsidR="000C147D">
        <w:rPr>
          <w:rFonts w:eastAsia="Calibri"/>
          <w:kern w:val="0"/>
        </w:rPr>
        <w:t>20</w:t>
      </w:r>
      <w:r w:rsidRPr="000854DD">
        <w:rPr>
          <w:rFonts w:eastAsia="Calibri"/>
          <w:kern w:val="0"/>
        </w:rPr>
        <w:t xml:space="preserve"> г.</w:t>
      </w:r>
    </w:p>
    <w:p w:rsidR="00641F72" w:rsidRDefault="00641F72" w:rsidP="00641F72"/>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641F72" w:rsidTr="006605FE">
        <w:tc>
          <w:tcPr>
            <w:tcW w:w="3400" w:type="dxa"/>
          </w:tcPr>
          <w:p w:rsidR="00641F72" w:rsidRDefault="00641F72">
            <w:pPr>
              <w:spacing w:line="276" w:lineRule="auto"/>
              <w:jc w:val="both"/>
              <w:rPr>
                <w:bCs/>
                <w:sz w:val="20"/>
                <w:szCs w:val="20"/>
              </w:rPr>
            </w:pPr>
          </w:p>
        </w:tc>
        <w:tc>
          <w:tcPr>
            <w:tcW w:w="2975" w:type="dxa"/>
          </w:tcPr>
          <w:p w:rsidR="00641F72" w:rsidRDefault="00641F72">
            <w:pPr>
              <w:spacing w:line="276" w:lineRule="auto"/>
              <w:jc w:val="both"/>
              <w:rPr>
                <w:rFonts w:eastAsia="Arial"/>
                <w:sz w:val="20"/>
                <w:szCs w:val="20"/>
              </w:rPr>
            </w:pPr>
          </w:p>
        </w:tc>
        <w:tc>
          <w:tcPr>
            <w:tcW w:w="4140"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 xml:space="preserve">муниципального </w:t>
      </w:r>
      <w:r w:rsidR="000C147D">
        <w:rPr>
          <w:b/>
          <w:sz w:val="48"/>
        </w:rPr>
        <w:t>бюджетного</w:t>
      </w:r>
      <w:r>
        <w:rPr>
          <w:b/>
          <w:sz w:val="48"/>
        </w:rPr>
        <w:t xml:space="preserve"> общеобразовательного учреждения</w:t>
      </w:r>
    </w:p>
    <w:p w:rsidR="00641F72" w:rsidRDefault="00641F72" w:rsidP="00641F72">
      <w:pPr>
        <w:jc w:val="center"/>
        <w:rPr>
          <w:b/>
          <w:sz w:val="48"/>
        </w:rPr>
      </w:pPr>
      <w:r>
        <w:rPr>
          <w:b/>
          <w:sz w:val="48"/>
        </w:rPr>
        <w:t>«</w:t>
      </w:r>
      <w:r w:rsidR="00332822">
        <w:rPr>
          <w:b/>
          <w:sz w:val="48"/>
        </w:rPr>
        <w:t xml:space="preserve">Зидьянская </w:t>
      </w:r>
      <w:r w:rsidR="005D4543">
        <w:rPr>
          <w:b/>
          <w:sz w:val="48"/>
        </w:rPr>
        <w:t>средняя</w:t>
      </w:r>
      <w:r>
        <w:rPr>
          <w:b/>
          <w:sz w:val="48"/>
        </w:rPr>
        <w:t xml:space="preserve"> общеобразовательная школа</w:t>
      </w:r>
      <w:r w:rsidR="00332822">
        <w:rPr>
          <w:b/>
          <w:sz w:val="48"/>
        </w:rPr>
        <w:t xml:space="preserve"> им. Курбанова С.Д.</w:t>
      </w:r>
      <w:r>
        <w:rPr>
          <w:b/>
          <w:sz w:val="48"/>
        </w:rPr>
        <w:t xml:space="preserve">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rPr>
          <w:b/>
          <w:sz w:val="28"/>
          <w:szCs w:val="28"/>
        </w:rPr>
      </w:pPr>
    </w:p>
    <w:p w:rsidR="00641F72" w:rsidRDefault="00641F72" w:rsidP="00CC0C73">
      <w:pPr>
        <w:jc w:val="center"/>
        <w:rPr>
          <w:b/>
          <w:sz w:val="28"/>
          <w:szCs w:val="28"/>
        </w:rPr>
      </w:pPr>
      <w:r>
        <w:rPr>
          <w:b/>
          <w:sz w:val="28"/>
          <w:szCs w:val="28"/>
        </w:rPr>
        <w:t xml:space="preserve">с. </w:t>
      </w:r>
      <w:r w:rsidR="00332822">
        <w:rPr>
          <w:b/>
          <w:sz w:val="28"/>
          <w:szCs w:val="28"/>
        </w:rPr>
        <w:t xml:space="preserve">Зидьян </w:t>
      </w:r>
      <w:r w:rsidR="006D5205">
        <w:rPr>
          <w:b/>
          <w:sz w:val="28"/>
          <w:szCs w:val="28"/>
        </w:rPr>
        <w:t>20</w:t>
      </w:r>
      <w:r w:rsidR="000C147D">
        <w:rPr>
          <w:b/>
          <w:sz w:val="28"/>
          <w:szCs w:val="28"/>
        </w:rPr>
        <w:t>20</w:t>
      </w:r>
      <w:r w:rsidR="00CC0C73">
        <w:rPr>
          <w:b/>
          <w:sz w:val="28"/>
          <w:szCs w:val="28"/>
        </w:rPr>
        <w:t xml:space="preserve"> г.</w:t>
      </w:r>
    </w:p>
    <w:p w:rsidR="006605FE" w:rsidRPr="00CC0C73" w:rsidRDefault="006605FE" w:rsidP="00CC0C73">
      <w:pPr>
        <w:jc w:val="center"/>
        <w:rPr>
          <w:b/>
          <w:sz w:val="28"/>
          <w:szCs w:val="28"/>
        </w:rPr>
      </w:pPr>
    </w:p>
    <w:p w:rsidR="00CC0C73" w:rsidRDefault="00CC0C73"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lastRenderedPageBreak/>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0C147D">
        <w:rPr>
          <w:rFonts w:eastAsia="Calibri"/>
        </w:rPr>
        <w:t>МБ</w:t>
      </w:r>
      <w:r w:rsidR="007A6D48">
        <w:rPr>
          <w:rFonts w:eastAsia="Calibri"/>
        </w:rPr>
        <w:t>ОУ «</w:t>
      </w:r>
      <w:r w:rsidR="00332822">
        <w:rPr>
          <w:rFonts w:eastAsia="Calibri"/>
        </w:rPr>
        <w:t>Зидьянская</w:t>
      </w:r>
      <w:r w:rsidR="007A6D48">
        <w:rPr>
          <w:rFonts w:eastAsia="Calibri"/>
        </w:rPr>
        <w:t xml:space="preserve"> С</w:t>
      </w:r>
      <w:r>
        <w:rPr>
          <w:rFonts w:eastAsia="Calibri"/>
        </w:rPr>
        <w:t xml:space="preserve">ОШ»).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iCs/>
        </w:rPr>
        <w:t>ООП НОО</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214DD9"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воспитание любви к своему селу</w:t>
      </w:r>
      <w:r w:rsidR="00641F72">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w:t>
      </w:r>
      <w:r>
        <w:rPr>
          <w:rFonts w:eastAsia="Calibri"/>
          <w:spacing w:val="6"/>
        </w:rPr>
        <w:lastRenderedPageBreak/>
        <w:t>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w:t>
      </w:r>
      <w:r>
        <w:rPr>
          <w:rFonts w:eastAsia="Calibri"/>
        </w:rPr>
        <w:lastRenderedPageBreak/>
        <w:t>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w:t>
      </w:r>
      <w:r w:rsidR="000C147D">
        <w:rPr>
          <w:rFonts w:eastAsia="Calibri"/>
        </w:rPr>
        <w:t>Б</w:t>
      </w:r>
      <w:r w:rsidR="00F70675">
        <w:rPr>
          <w:rFonts w:eastAsia="Calibri"/>
        </w:rPr>
        <w:t>ОУ «</w:t>
      </w:r>
      <w:r w:rsidR="00F8793A">
        <w:rPr>
          <w:rFonts w:eastAsia="Calibri"/>
        </w:rPr>
        <w:t>Зидья</w:t>
      </w:r>
      <w:r w:rsidR="00F70675">
        <w:rPr>
          <w:rFonts w:eastAsia="Calibri"/>
        </w:rPr>
        <w:t>нская С</w:t>
      </w:r>
      <w:r>
        <w:rPr>
          <w:rFonts w:eastAsia="Calibri"/>
        </w:rPr>
        <w:t xml:space="preserve">ОШ».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lastRenderedPageBreak/>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lastRenderedPageBreak/>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w:t>
      </w:r>
      <w:r w:rsidR="00F8793A">
        <w:t xml:space="preserve"> мировых религиозных культур </w:t>
      </w:r>
      <w:r>
        <w:t>»,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lastRenderedPageBreak/>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0"/>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xml:space="preserve">• понимать информацию, представленную разными способами: словесно, в виде таблицы, </w:t>
      </w:r>
      <w:r>
        <w:rPr>
          <w:rFonts w:eastAsia="Calibri"/>
        </w:rPr>
        <w:lastRenderedPageBreak/>
        <w:t>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xml:space="preserve">• использовать безопасные для органов зрения, нервной системы, опорно-двигательного </w:t>
      </w:r>
      <w:r>
        <w:rPr>
          <w:rFonts w:eastAsia="Calibri"/>
        </w:rPr>
        <w:lastRenderedPageBreak/>
        <w:t>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xml:space="preserve">• пользоваться основными средствами телекоммуникации; участвовать в коллективной </w:t>
      </w:r>
      <w:r>
        <w:rPr>
          <w:rFonts w:eastAsia="Calibri"/>
        </w:rPr>
        <w:lastRenderedPageBreak/>
        <w:t>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lastRenderedPageBreak/>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lastRenderedPageBreak/>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w:t>
      </w:r>
      <w:r>
        <w:lastRenderedPageBreak/>
        <w:t xml:space="preserve">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F8793A">
        <w:rPr>
          <w:spacing w:val="-3"/>
        </w:rPr>
        <w:t>Зидья</w:t>
      </w:r>
      <w:r w:rsidR="00CC0C73">
        <w:rPr>
          <w:spacing w:val="-3"/>
        </w:rPr>
        <w:t>нская С</w:t>
      </w:r>
      <w:r>
        <w:rPr>
          <w:spacing w:val="-3"/>
        </w:rPr>
        <w:t xml:space="preserve">ОШ»рассматривается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w:t>
      </w:r>
      <w:r w:rsidR="000C147D">
        <w:rPr>
          <w:rFonts w:eastAsia="Calibri"/>
        </w:rPr>
        <w:t>Б</w:t>
      </w:r>
      <w:r w:rsidR="0083581F">
        <w:rPr>
          <w:rFonts w:eastAsia="Calibri"/>
        </w:rPr>
        <w:t>ОУ «</w:t>
      </w:r>
      <w:r w:rsidR="00826B72">
        <w:rPr>
          <w:rFonts w:eastAsia="Calibri"/>
        </w:rPr>
        <w:t>Зидьянская</w:t>
      </w:r>
      <w:r w:rsidR="0083581F">
        <w:rPr>
          <w:rFonts w:eastAsia="Calibri"/>
        </w:rPr>
        <w:t xml:space="preserve"> С</w:t>
      </w:r>
      <w:r>
        <w:rPr>
          <w:rFonts w:eastAsia="Calibri"/>
        </w:rPr>
        <w:t xml:space="preserve">ОШ».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w:t>
      </w:r>
      <w:r w:rsidR="000C147D">
        <w:rPr>
          <w:rFonts w:eastAsia="Calibri"/>
        </w:rPr>
        <w:t>Б</w:t>
      </w:r>
      <w:r w:rsidR="0083581F">
        <w:rPr>
          <w:rFonts w:eastAsia="Calibri"/>
        </w:rPr>
        <w:t>ОУ «</w:t>
      </w:r>
      <w:r w:rsidR="00826B72">
        <w:rPr>
          <w:rFonts w:eastAsia="Calibri"/>
        </w:rPr>
        <w:t>Зидьянская</w:t>
      </w:r>
      <w:r w:rsidR="0083581F">
        <w:rPr>
          <w:rFonts w:eastAsia="Calibri"/>
        </w:rPr>
        <w:t xml:space="preserve"> 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 xml:space="preserve">1. Получение информации о качестве образовательных услуг, эффективности </w:t>
      </w:r>
      <w:r>
        <w:rPr>
          <w:rFonts w:eastAsia="@Arial Unicode MS"/>
        </w:rPr>
        <w:lastRenderedPageBreak/>
        <w:t>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lastRenderedPageBreak/>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w:t>
      </w:r>
      <w:r>
        <w:rPr>
          <w:rFonts w:eastAsia="@Arial Unicode MS"/>
        </w:rPr>
        <w:lastRenderedPageBreak/>
        <w:t xml:space="preserve">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 xml:space="preserve">контрольные </w:t>
            </w:r>
            <w:r>
              <w:rPr>
                <w:rFonts w:eastAsia="@Arial Unicode MS"/>
              </w:rPr>
              <w:lastRenderedPageBreak/>
              <w:t>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Уровень </w:t>
            </w:r>
          </w:p>
          <w:p w:rsidR="00641F72" w:rsidRDefault="00641F72">
            <w:pPr>
              <w:spacing w:line="276" w:lineRule="auto"/>
              <w:jc w:val="both"/>
              <w:rPr>
                <w:rFonts w:eastAsia="@Arial Unicode MS"/>
              </w:rPr>
            </w:pPr>
            <w:r>
              <w:rPr>
                <w:rFonts w:eastAsia="@Arial Unicode MS"/>
              </w:rPr>
              <w:t xml:space="preserve">присвоения </w:t>
            </w:r>
            <w:r>
              <w:rPr>
                <w:rFonts w:eastAsia="@Arial Unicode MS"/>
              </w:rPr>
              <w:lastRenderedPageBreak/>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lastRenderedPageBreak/>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Направлена на проверку пооперационного состава действия, которым необходимо овладеть учащимся </w:t>
            </w:r>
            <w:r>
              <w:rPr>
                <w:rFonts w:eastAsia="@Arial Unicode MS"/>
              </w:rPr>
              <w:lastRenderedPageBreak/>
              <w:t>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 xml:space="preserve">Включает основные темы учебного года. Задания </w:t>
            </w:r>
            <w:r>
              <w:lastRenderedPageBreak/>
              <w:t>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Аналитическая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 xml:space="preserve">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w:t>
      </w:r>
      <w:r>
        <w:rPr>
          <w:rFonts w:eastAsia="@Arial Unicode MS"/>
        </w:rPr>
        <w:lastRenderedPageBreak/>
        <w:t>научиться»).</w:t>
      </w:r>
    </w:p>
    <w:p w:rsidR="00641F72" w:rsidRDefault="00641F72" w:rsidP="00641F72">
      <w:pPr>
        <w:ind w:firstLine="567"/>
        <w:jc w:val="center"/>
        <w:rPr>
          <w:b/>
          <w:sz w:val="25"/>
          <w:szCs w:val="25"/>
        </w:rPr>
      </w:pPr>
      <w:bookmarkStart w:id="7" w:name="bookmark174"/>
      <w:r>
        <w:rPr>
          <w:b/>
          <w:sz w:val="25"/>
          <w:szCs w:val="25"/>
        </w:rPr>
        <w:t>Портфель</w:t>
      </w:r>
      <w:bookmarkStart w:id="8" w:name="bookmark175"/>
      <w:bookmarkEnd w:id="7"/>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rPr>
          <w:b/>
          <w:sz w:val="25"/>
          <w:szCs w:val="25"/>
        </w:rPr>
        <w:t>образовательных достижений</w:t>
      </w:r>
      <w:bookmarkEnd w:id="9"/>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 xml:space="preserve">«Материалы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w:t>
      </w:r>
      <w:r>
        <w:rPr>
          <w:rFonts w:eastAsia="@Arial Unicode MS"/>
          <w:bCs/>
        </w:rPr>
        <w:lastRenderedPageBreak/>
        <w:t>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1"/>
        <w:gridCol w:w="3302"/>
        <w:gridCol w:w="3302"/>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2.Овладел опорной системой знаний и необходимыми учебными действиями, способен использовать их для </w:t>
            </w:r>
            <w:r>
              <w:rPr>
                <w:rFonts w:eastAsia="@Arial Unicode MS"/>
              </w:rPr>
              <w:lastRenderedPageBreak/>
              <w:t>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 xml:space="preserve">Достижение планируемых результатов по всем основным разделам образовательной программы </w:t>
            </w:r>
            <w:r>
              <w:rPr>
                <w:rFonts w:eastAsia="@Arial Unicode MS"/>
              </w:rPr>
              <w:lastRenderedPageBreak/>
              <w:t>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 xml:space="preserve">Цельюпрограммы формирования универсальных учебных действий </w:t>
      </w:r>
      <w:r>
        <w:t xml:space="preserve">(далее УУД)является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p>
    <w:p w:rsidR="00641F72" w:rsidRDefault="00641F72" w:rsidP="00641F72">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 xml:space="preserve">Формирование основ </w:t>
            </w:r>
            <w:r>
              <w:rPr>
                <w:rFonts w:eastAsia="@Arial Unicode MS"/>
                <w:b/>
                <w:bCs/>
                <w:i/>
                <w:iCs/>
              </w:rPr>
              <w:lastRenderedPageBreak/>
              <w:t>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 чувства сопричастности и гордости за свою Родину, народ и </w:t>
            </w:r>
            <w:r>
              <w:rPr>
                <w:rFonts w:eastAsia="@Arial Unicode MS"/>
              </w:rPr>
              <w:lastRenderedPageBreak/>
              <w:t>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lastRenderedPageBreak/>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xml:space="preserve">-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w:t>
      </w:r>
      <w:r>
        <w:rPr>
          <w:rFonts w:eastAsia="@Arial Unicode MS"/>
        </w:rPr>
        <w:lastRenderedPageBreak/>
        <w:t>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lastRenderedPageBreak/>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w:t>
            </w:r>
            <w:r>
              <w:rPr>
                <w:rFonts w:eastAsia="@Arial Unicode MS"/>
              </w:rPr>
              <w:lastRenderedPageBreak/>
              <w:t xml:space="preserve">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xml:space="preserve">- опросник мотивации;-анкета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xml:space="preserve">- списывание с </w:t>
            </w:r>
            <w:r>
              <w:rPr>
                <w:rFonts w:eastAsia="@Arial Unicode MS"/>
              </w:rPr>
              <w:lastRenderedPageBreak/>
              <w:t>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w:t>
            </w:r>
            <w:r>
              <w:rPr>
                <w:rFonts w:eastAsia="@Arial Unicode MS"/>
              </w:rPr>
              <w:lastRenderedPageBreak/>
              <w:t xml:space="preserve">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2286"/>
        <w:gridCol w:w="1754"/>
        <w:gridCol w:w="104"/>
        <w:gridCol w:w="1776"/>
        <w:gridCol w:w="2370"/>
        <w:gridCol w:w="1907"/>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1344" w:type="dxa"/>
        <w:tblInd w:w="-743" w:type="dxa"/>
        <w:tblLayout w:type="fixed"/>
        <w:tblLook w:val="04A0"/>
      </w:tblPr>
      <w:tblGrid>
        <w:gridCol w:w="1276"/>
        <w:gridCol w:w="141"/>
        <w:gridCol w:w="2128"/>
        <w:gridCol w:w="2551"/>
        <w:gridCol w:w="1984"/>
        <w:gridCol w:w="571"/>
        <w:gridCol w:w="2693"/>
      </w:tblGrid>
      <w:tr w:rsidR="00641F72" w:rsidTr="00826B72">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269"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826B72">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 xml:space="preserve">ачальными навыками адаптации в </w:t>
            </w:r>
            <w:r>
              <w:rPr>
                <w:iCs/>
              </w:rPr>
              <w:lastRenderedPageBreak/>
              <w:t>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lastRenderedPageBreak/>
              <w:t xml:space="preserve">1.Принятие и освоение социальной роли обучающегося, развитие мотивов </w:t>
            </w:r>
            <w:r>
              <w:rPr>
                <w:iCs/>
              </w:rPr>
              <w:lastRenderedPageBreak/>
              <w:t>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 xml:space="preserve">1.Формирование </w:t>
            </w:r>
            <w:r>
              <w:rPr>
                <w:iCs/>
              </w:rPr>
              <w:t xml:space="preserve">чувства гордости за свою Родину, российский </w:t>
            </w:r>
            <w:r>
              <w:rPr>
                <w:iCs/>
              </w:rPr>
              <w:lastRenderedPageBreak/>
              <w:t>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lastRenderedPageBreak/>
              <w:t xml:space="preserve">1.Осознание своей этнической и национальной принадлежности, формирование ценностей </w:t>
            </w:r>
            <w:r>
              <w:rPr>
                <w:iCs/>
              </w:rPr>
              <w:lastRenderedPageBreak/>
              <w:t>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целостного, социально ориентированного взгляда на мир в его органичном единстве и 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826B72">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w:t>
            </w:r>
            <w:r>
              <w:rPr>
                <w:iCs/>
              </w:rPr>
              <w:lastRenderedPageBreak/>
              <w:t>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 xml:space="preserve">6.Определение общей цели и путей её достижения; умение договариваться о распределении функций и ролей в </w:t>
            </w:r>
            <w:r>
              <w:lastRenderedPageBreak/>
              <w:t>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 xml:space="preserve">2.Использование различных способов поиска (в справочных </w:t>
            </w:r>
            <w:r>
              <w:lastRenderedPageBreak/>
              <w:t>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w:t>
            </w:r>
            <w:r>
              <w:lastRenderedPageBreak/>
              <w:t>х и познавательных задач.</w:t>
            </w:r>
          </w:p>
          <w:p w:rsidR="00641F72" w:rsidRDefault="00641F72">
            <w:pPr>
              <w:spacing w:line="276" w:lineRule="auto"/>
              <w:jc w:val="both"/>
            </w:pPr>
            <w:r>
              <w:t>3.Овладение л</w:t>
            </w:r>
            <w:r>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w:t>
            </w:r>
            <w:r>
              <w:lastRenderedPageBreak/>
              <w:t>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3264"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w:t>
            </w:r>
            <w:r>
              <w:lastRenderedPageBreak/>
              <w:t>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826B72">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w:t>
            </w:r>
            <w:r>
              <w:lastRenderedPageBreak/>
              <w:t>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w:t>
            </w:r>
            <w:r>
              <w:lastRenderedPageBreak/>
              <w:t>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w:t>
            </w:r>
            <w:r>
              <w:lastRenderedPageBreak/>
              <w:t>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 xml:space="preserve">5.Формирование умений опознавать и анализировать основные единицы языка, грамматические категории языка, употреблять языковые </w:t>
            </w:r>
            <w:r>
              <w:lastRenderedPageBreak/>
              <w:t>единицы адекватно ситуации речевого общения</w:t>
            </w: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w:t>
            </w:r>
            <w:r>
              <w:lastRenderedPageBreak/>
              <w:t>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2.Принятие и освоение социальной роли 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 xml:space="preserve">нивать </w:t>
            </w:r>
            <w:r>
              <w:lastRenderedPageBreak/>
              <w:t>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 xml:space="preserve">ветствии с </w:t>
            </w:r>
            <w:r>
              <w:lastRenderedPageBreak/>
              <w:t>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ливать собственное поведение и поведение окружающих.</w:t>
            </w: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 xml:space="preserve">знавать различные точки зрения и право каждого иметь и </w:t>
            </w:r>
            <w:r>
              <w:lastRenderedPageBreak/>
              <w:t>излагать своё мнение и аргументировать свою точку зрения иоценку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t>7.Осмыс</w:t>
            </w:r>
            <w:r>
              <w:softHyphen/>
              <w:t>ливать собственное поведение и поведение окружающих.</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 xml:space="preserve">претация информации в соответствии с коммуникативными и познавательными задачами. Готовность </w:t>
            </w:r>
            <w:r>
              <w:lastRenderedPageBreak/>
              <w:t>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 xml:space="preserve">мирование представлений о Родине и её людях, окружающем мире, культуре, первоначальных этических представлений, </w:t>
            </w:r>
            <w:r>
              <w:lastRenderedPageBreak/>
              <w:t>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lastRenderedPageBreak/>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w:t>
            </w:r>
            <w:r>
              <w:lastRenderedPageBreak/>
              <w:t xml:space="preserve">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1.Положительное отношение к </w:t>
            </w:r>
            <w:r>
              <w:lastRenderedPageBreak/>
              <w:t>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1.Общее представление о </w:t>
            </w:r>
            <w:r>
              <w:lastRenderedPageBreak/>
              <w:t>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2.Принятие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1.Проявление доброжелательного </w:t>
            </w:r>
            <w:r>
              <w:lastRenderedPageBreak/>
              <w:t>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w:t>
            </w:r>
            <w:r>
              <w:rPr>
                <w:iCs/>
              </w:rPr>
              <w:lastRenderedPageBreak/>
              <w:t xml:space="preserve">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w:t>
            </w:r>
            <w:r>
              <w:lastRenderedPageBreak/>
              <w:t xml:space="preserve">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551"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w:t>
            </w:r>
            <w:r>
              <w:lastRenderedPageBreak/>
              <w:t xml:space="preserve">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641F72" w:rsidRDefault="00641F72">
            <w:pPr>
              <w:spacing w:line="276" w:lineRule="auto"/>
              <w:jc w:val="both"/>
            </w:pPr>
            <w:r>
              <w:t>решения учебной задачи.</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lastRenderedPageBreak/>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w:t>
            </w:r>
            <w:r>
              <w:lastRenderedPageBreak/>
              <w:t xml:space="preserve">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w:t>
            </w:r>
            <w:r>
              <w:lastRenderedPageBreak/>
              <w:t>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3.Овладение начальными 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 xml:space="preserve">2.Развитие этических чувств, </w:t>
            </w:r>
            <w:r>
              <w:lastRenderedPageBreak/>
              <w:t>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3.Развитие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1.Развитие самостоятельности и личной ответственности за свои поступки, в том числе в </w:t>
            </w:r>
            <w:r>
              <w:lastRenderedPageBreak/>
              <w:t>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2.Развитие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w:t>
            </w:r>
            <w:r>
              <w:lastRenderedPageBreak/>
              <w:t>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lastRenderedPageBreak/>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 xml:space="preserve">3.Формирование умения планировать, контролировать и оценивать учебные действия в </w:t>
            </w:r>
            <w:r>
              <w:lastRenderedPageBreak/>
              <w:t>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ектов и процессов, схем решения учебных и практических задач.</w:t>
            </w:r>
          </w:p>
          <w:p w:rsidR="00641F72" w:rsidRDefault="00641F72">
            <w:pPr>
              <w:shd w:val="clear" w:color="auto" w:fill="FFFFFF"/>
              <w:autoSpaceDE w:val="0"/>
              <w:spacing w:line="276" w:lineRule="auto"/>
              <w:jc w:val="both"/>
            </w:pPr>
            <w:r>
              <w:t xml:space="preserve">2.Использование различных способов поиска (в справочных </w:t>
            </w:r>
            <w:r>
              <w:lastRenderedPageBreak/>
              <w:t>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softHyphen/>
              <w:t>ющий мир».</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 xml:space="preserve">формационных и коммуникационных технологий (ИКТ) для решения коммуникативных и </w:t>
            </w:r>
            <w:r>
              <w:lastRenderedPageBreak/>
              <w:t>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1.Сформированность уважительного отношения к России, родному краю, своей семье, истории, культуре, природе нашей страны, её современной </w:t>
            </w:r>
            <w:r>
              <w:lastRenderedPageBreak/>
              <w:t>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 xml:space="preserve">2.Освоение доступных способов </w:t>
            </w:r>
            <w:r>
              <w:lastRenderedPageBreak/>
              <w:t>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w:t>
            </w:r>
            <w:r>
              <w:lastRenderedPageBreak/>
              <w:t>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 xml:space="preserve">ства (наблюдение, </w:t>
            </w:r>
            <w:r>
              <w:lastRenderedPageBreak/>
              <w:t>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1.Осознанное стремление к освоению новых </w:t>
            </w:r>
            <w:r>
              <w:lastRenderedPageBreak/>
              <w:t>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1.Осознанное стремление к освоению новых </w:t>
            </w:r>
            <w:r>
              <w:lastRenderedPageBreak/>
              <w:t>знаний и умений, к достижению более высоких и оригинальных творческих результатов.</w:t>
            </w:r>
          </w:p>
          <w:p w:rsidR="00641F72" w:rsidRDefault="00641F72">
            <w:pPr>
              <w:spacing w:line="276" w:lineRule="auto"/>
              <w:jc w:val="both"/>
            </w:pPr>
            <w:r>
              <w:t>2.Умение рационально строить самостоятельную творческую деятельность, умение организовать место занятий.</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умением вести диалог, распределять функции </w:t>
            </w:r>
            <w:r>
              <w:lastRenderedPageBreak/>
              <w:t>и роли в процессе выполнения коллективной творческой работы.</w:t>
            </w:r>
          </w:p>
          <w:p w:rsidR="00641F72" w:rsidRDefault="00641F72">
            <w:pPr>
              <w:tabs>
                <w:tab w:val="left" w:pos="186"/>
              </w:tabs>
              <w:spacing w:line="276" w:lineRule="auto"/>
              <w:jc w:val="both"/>
            </w:pPr>
            <w: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1.Овладение умением творческого видения с позиций художника, т.е. </w:t>
            </w:r>
            <w:r>
              <w:lastRenderedPageBreak/>
              <w:t>умением сравнивать, анализировать, выделять главное, обобщать.</w:t>
            </w:r>
          </w:p>
          <w:p w:rsidR="00641F72" w:rsidRDefault="00641F72">
            <w:pPr>
              <w:shd w:val="clear" w:color="auto" w:fill="FFFFFF"/>
              <w:autoSpaceDE w:val="0"/>
              <w:spacing w:line="276" w:lineRule="auto"/>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 xml:space="preserve">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w:t>
            </w:r>
            <w:r>
              <w:lastRenderedPageBreak/>
              <w:t>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lastRenderedPageBreak/>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навыками </w:t>
            </w:r>
            <w:r>
              <w:lastRenderedPageBreak/>
              <w:t>изображения средствами аппликации и коллажа.</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4.Эстетическая оценка явлений природы, событий окружающего мира.</w:t>
            </w:r>
          </w:p>
          <w:p w:rsidR="00641F72" w:rsidRDefault="00641F72">
            <w:pPr>
              <w:shd w:val="clear" w:color="auto" w:fill="FFFFFF"/>
              <w:autoSpaceDE w:val="0"/>
              <w:spacing w:line="276" w:lineRule="auto"/>
              <w:jc w:val="both"/>
            </w:pPr>
            <w:r>
              <w:t xml:space="preserve">5.Применение художественных </w:t>
            </w:r>
            <w:r>
              <w:lastRenderedPageBreak/>
              <w:t>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w:t>
            </w:r>
            <w:r>
              <w:lastRenderedPageBreak/>
              <w:t>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ее осуществления. </w:t>
            </w:r>
            <w:r>
              <w:lastRenderedPageBreak/>
              <w:t>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w:t>
            </w:r>
            <w:r>
              <w:lastRenderedPageBreak/>
              <w:t>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w:t>
            </w:r>
            <w:r>
              <w:lastRenderedPageBreak/>
              <w:t>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Приобретение  навыков  самообслуживания;  овладение технологическими приемами ручной  обработки  </w:t>
            </w:r>
            <w:r>
              <w:lastRenderedPageBreak/>
              <w:t>материалов;  усвоение правил техники безопасности.</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Приобретение  навыков  самообслуживания;  овладение технологическими приемами ручной  обработки  </w:t>
            </w:r>
            <w:r>
              <w:lastRenderedPageBreak/>
              <w:t>материалов;  усвоение правил техники безопасности.</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Получение первоначальных представлений о созидательном и нравственном значении труда в жизни человека и </w:t>
            </w:r>
            <w:r>
              <w:lastRenderedPageBreak/>
              <w:t xml:space="preserve">общества; о мире профессий и важности правильного выбора профессии. </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Приобретение первоначальных знаний о правилах создания предметной и информационной среды и умений применять их для выполнения </w:t>
            </w:r>
            <w:r>
              <w:lastRenderedPageBreak/>
              <w:t>учебно-познавательных и проектных художественно-конструкторских задач.</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Физическая культура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1.Целеполагание,волевая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3.Планирование промежуточных целей с учетом результата.</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w:t>
            </w:r>
            <w:r>
              <w:lastRenderedPageBreak/>
              <w:t>2.Выполнять жизненно важные двигательные навыки и умения различными способами, в различных условиях.</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t xml:space="preserve">2.Характеризовать физическую нагрузку </w:t>
            </w:r>
            <w:r>
              <w:lastRenderedPageBreak/>
              <w:t xml:space="preserve">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Освоение начальных форм познавательной и личностной рефлексии.</w:t>
            </w:r>
          </w:p>
          <w:p w:rsidR="00641F72" w:rsidRDefault="00641F72">
            <w:pPr>
              <w:snapToGrid w:val="0"/>
              <w:spacing w:line="276" w:lineRule="auto"/>
              <w:ind w:left="720" w:firstLine="510"/>
              <w:jc w:val="both"/>
            </w:pPr>
          </w:p>
        </w:tc>
        <w:tc>
          <w:tcPr>
            <w:tcW w:w="2551"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w:t>
            </w:r>
            <w:r>
              <w:lastRenderedPageBreak/>
              <w:t xml:space="preserve">воображения, музыкальной памяти и слуха, певческий голос. </w:t>
            </w:r>
          </w:p>
          <w:p w:rsidR="00641F72" w:rsidRDefault="00641F72">
            <w:pPr>
              <w:snapToGrid w:val="0"/>
              <w:spacing w:line="276" w:lineRule="auto"/>
              <w:ind w:left="720" w:firstLine="510"/>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lastRenderedPageBreak/>
              <w:t xml:space="preserve">1.Воспитание нравственных и эстетических чувств: любовь к Родине, </w:t>
            </w:r>
            <w:r>
              <w:lastRenderedPageBreak/>
              <w:t>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1.Учебно-творческие способности в различных видах музыкальной </w:t>
            </w:r>
            <w:r>
              <w:lastRenderedPageBreak/>
              <w:t>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lastRenderedPageBreak/>
              <w:t xml:space="preserve">1.Основы музыкальной культуры через эмоциональное активное восприятие, развитый </w:t>
            </w:r>
            <w:r>
              <w:lastRenderedPageBreak/>
              <w:t>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826B72">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9927"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826B72">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Личностные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826B72">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Метапредметные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826B72">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Предметные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 xml:space="preserve">владеть техникой </w:t>
            </w:r>
            <w:r w:rsidRPr="008D14EF">
              <w:lastRenderedPageBreak/>
              <w:t>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 xml:space="preserve">владеть техникой </w:t>
            </w:r>
            <w:r w:rsidRPr="008D14EF">
              <w:lastRenderedPageBreak/>
              <w:t>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 xml:space="preserve">писать с опорой на образец поздравление с </w:t>
            </w:r>
            <w:r w:rsidRPr="008D14EF">
              <w:lastRenderedPageBreak/>
              <w:t>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lastRenderedPageBreak/>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 xml:space="preserve">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w:t>
      </w:r>
      <w:r>
        <w:rPr>
          <w:shd w:val="clear" w:color="auto" w:fill="FFFFFF"/>
        </w:rPr>
        <w:lastRenderedPageBreak/>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ab/>
      </w: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 xml:space="preserve">воспитание любви к своему городу, к своей семье, к своей Родине, к ее природе, </w:t>
      </w:r>
      <w:r>
        <w:lastRenderedPageBreak/>
        <w:t>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w:t>
      </w:r>
      <w:r w:rsidR="00C9522E">
        <w:t xml:space="preserve"> «Моя первая экология» и «Спортивно-оздоровительное направление»</w:t>
      </w:r>
      <w:r>
        <w:t xml:space="preserve">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AB121C">
        <w:rPr>
          <w:rFonts w:eastAsia="Calibri"/>
          <w:b/>
          <w:bCs/>
        </w:rPr>
        <w:t>«</w:t>
      </w:r>
      <w:r w:rsidR="00826B72">
        <w:rPr>
          <w:rFonts w:eastAsia="Calibri"/>
          <w:b/>
          <w:bCs/>
        </w:rPr>
        <w:t>Зидьянская</w:t>
      </w:r>
      <w:r w:rsidR="00AB121C">
        <w:rPr>
          <w:rFonts w:eastAsia="Calibri"/>
          <w:b/>
          <w:bCs/>
        </w:rPr>
        <w:t xml:space="preserve"> 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3960"/>
        <w:gridCol w:w="1083"/>
        <w:gridCol w:w="1727"/>
      </w:tblGrid>
      <w:tr w:rsidR="00641F72" w:rsidTr="005B5152">
        <w:tc>
          <w:tcPr>
            <w:tcW w:w="256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A673FC">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Элифба </w:t>
            </w:r>
            <w:r w:rsidR="00B51146">
              <w:rPr>
                <w:rFonts w:ascii="Times New Roman" w:hAnsi="Times New Roman" w:cs="Times New Roman"/>
                <w:sz w:val="22"/>
                <w:szCs w:val="22"/>
              </w:rPr>
              <w:t>Я.Керимов.</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5B5152">
        <w:trPr>
          <w:trHeight w:val="658"/>
        </w:trPr>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r>
            <w:r>
              <w:rPr>
                <w:rFonts w:ascii="Times New Roman" w:hAnsi="Times New Roman" w:cs="Times New Roman"/>
                <w:sz w:val="22"/>
                <w:szCs w:val="22"/>
              </w:rPr>
              <w:lastRenderedPageBreak/>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B51146" w:rsidRDefault="00B51146" w:rsidP="00B51146">
            <w:pPr>
              <w:spacing w:line="276" w:lineRule="auto"/>
            </w:pPr>
            <w:r>
              <w:rPr>
                <w:sz w:val="22"/>
                <w:szCs w:val="22"/>
              </w:rPr>
              <w:t>Я. Керимовазербайджанский</w:t>
            </w:r>
          </w:p>
          <w:p w:rsidR="00641F72" w:rsidRDefault="00641F72" w:rsidP="00B51146">
            <w:pPr>
              <w:spacing w:line="276" w:lineRule="auto"/>
            </w:pPr>
            <w:r>
              <w:rPr>
                <w:sz w:val="22"/>
                <w:szCs w:val="22"/>
              </w:rPr>
              <w:t xml:space="preserve"> язык</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Грехнева.Г.М., Корепова К.Е.</w:t>
            </w:r>
            <w:r w:rsidR="00641F72">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Рамзаева Т.Г.</w:t>
            </w:r>
            <w:r w:rsidR="00641F72">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СитвоглазовВ.И. Саплина Е.В.</w:t>
            </w:r>
            <w:r w:rsidR="00641F72">
              <w:rPr>
                <w:rFonts w:ascii="Times New Roman" w:hAnsi="Times New Roman" w:cs="Times New Roman"/>
                <w:sz w:val="22"/>
                <w:szCs w:val="22"/>
              </w:rPr>
              <w:t xml:space="preserve">.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Кузин В.С.</w:t>
            </w:r>
            <w:r w:rsidR="00641F72">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Алеев В.В.</w:t>
            </w:r>
            <w:r w:rsidR="00641F72">
              <w:rPr>
                <w:rFonts w:ascii="Times New Roman" w:hAnsi="Times New Roman" w:cs="Times New Roman"/>
                <w:sz w:val="22"/>
                <w:szCs w:val="22"/>
              </w:rPr>
              <w:br/>
              <w:t xml:space="preserve">.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Малышева Н.А.</w:t>
            </w:r>
            <w:r>
              <w:rPr>
                <w:rFonts w:ascii="Times New Roman" w:hAnsi="Times New Roman" w:cs="Times New Roman"/>
                <w:sz w:val="22"/>
                <w:szCs w:val="22"/>
              </w:rPr>
              <w:br/>
            </w:r>
            <w:r w:rsidR="00641F72">
              <w:rPr>
                <w:rFonts w:ascii="Times New Roman" w:hAnsi="Times New Roman" w:cs="Times New Roman"/>
                <w:sz w:val="22"/>
                <w:szCs w:val="22"/>
              </w:rPr>
              <w:t>.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spacing w:line="276" w:lineRule="auto"/>
            </w:pPr>
            <w:r>
              <w:rPr>
                <w:sz w:val="22"/>
                <w:szCs w:val="22"/>
              </w:rPr>
              <w:t>Я.Керимов азербайджанский</w:t>
            </w:r>
            <w:r w:rsidR="00641F72">
              <w:rPr>
                <w:sz w:val="22"/>
                <w:szCs w:val="22"/>
              </w:rPr>
              <w:t>язык</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Рамзаева Т.Г.</w:t>
            </w:r>
            <w:r w:rsidR="00641F72">
              <w:rPr>
                <w:rFonts w:ascii="Times New Roman" w:hAnsi="Times New Roman" w:cs="Times New Roman"/>
                <w:sz w:val="22"/>
                <w:szCs w:val="22"/>
              </w:rPr>
              <w:t xml:space="preserve">. </w:t>
            </w:r>
            <w:r w:rsidR="00641F72">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Грехнева Г.М</w:t>
            </w:r>
            <w:r w:rsidR="00641F72">
              <w:rPr>
                <w:rFonts w:ascii="Times New Roman" w:hAnsi="Times New Roman" w:cs="Times New Roman"/>
                <w:sz w:val="22"/>
                <w:szCs w:val="22"/>
              </w:rPr>
              <w:br/>
              <w:t xml:space="preserve">и  др. 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Саплина.Е.В., Сивоглазов В.И.</w:t>
            </w:r>
            <w:r w:rsidR="00641F72">
              <w:rPr>
                <w:rFonts w:ascii="Times New Roman" w:hAnsi="Times New Roman" w:cs="Times New Roman"/>
                <w:sz w:val="22"/>
                <w:szCs w:val="22"/>
              </w:rPr>
              <w:br/>
              <w:t xml:space="preserve">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Основы </w:t>
            </w:r>
            <w:r w:rsidR="0000629C">
              <w:rPr>
                <w:rFonts w:ascii="Times New Roman" w:hAnsi="Times New Roman" w:cs="Times New Roman"/>
                <w:sz w:val="22"/>
                <w:szCs w:val="22"/>
              </w:rPr>
              <w:t>мировых регультыр</w:t>
            </w:r>
            <w:r w:rsidR="005B5152">
              <w:rPr>
                <w:rFonts w:ascii="Times New Roman" w:hAnsi="Times New Roman" w:cs="Times New Roman"/>
                <w:sz w:val="22"/>
                <w:szCs w:val="22"/>
              </w:rPr>
              <w:t xml:space="preserve"> культур. Амиров Р.Б.</w:t>
            </w:r>
            <w:r>
              <w:rPr>
                <w:rFonts w:ascii="Times New Roman" w:hAnsi="Times New Roman" w:cs="Times New Roman"/>
                <w:sz w:val="22"/>
                <w:szCs w:val="22"/>
              </w:rPr>
              <w:br/>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Кузин В.С.</w:t>
            </w:r>
          </w:p>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Малышева Н.А.</w:t>
            </w:r>
          </w:p>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Технология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Алеев В.В</w:t>
            </w:r>
            <w:r w:rsidR="00641F72">
              <w:rPr>
                <w:rFonts w:ascii="Times New Roman" w:hAnsi="Times New Roman" w:cs="Times New Roman"/>
                <w:sz w:val="22"/>
                <w:szCs w:val="22"/>
              </w:rPr>
              <w:t xml:space="preserve">. </w:t>
            </w:r>
          </w:p>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5B5152">
            <w:pPr>
              <w:spacing w:line="276" w:lineRule="auto"/>
            </w:pPr>
            <w:r>
              <w:rPr>
                <w:sz w:val="22"/>
                <w:szCs w:val="22"/>
              </w:rPr>
              <w:t>Погадаев В.И</w:t>
            </w:r>
          </w:p>
          <w:p w:rsidR="005B5152" w:rsidRDefault="005B5152">
            <w:pPr>
              <w:spacing w:line="276" w:lineRule="auto"/>
            </w:pPr>
            <w:r>
              <w:t>Физическая культура</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5B5152" w:rsidTr="005B5152">
        <w:tc>
          <w:tcPr>
            <w:tcW w:w="2562" w:type="dxa"/>
            <w:tcBorders>
              <w:top w:val="single" w:sz="4" w:space="0" w:color="auto"/>
              <w:left w:val="single" w:sz="4" w:space="0" w:color="auto"/>
              <w:bottom w:val="single" w:sz="4" w:space="0" w:color="auto"/>
              <w:right w:val="single" w:sz="4" w:space="0" w:color="auto"/>
            </w:tcBorders>
          </w:tcPr>
          <w:p w:rsidR="005B5152" w:rsidRDefault="005B515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tcPr>
          <w:p w:rsidR="005B5152" w:rsidRDefault="005B5152" w:rsidP="005B5152">
            <w:pPr>
              <w:spacing w:line="276" w:lineRule="auto"/>
            </w:pPr>
            <w:r>
              <w:rPr>
                <w:sz w:val="22"/>
                <w:szCs w:val="22"/>
              </w:rPr>
              <w:t>Я. Керимов</w:t>
            </w:r>
          </w:p>
          <w:p w:rsidR="005B5152" w:rsidRDefault="005B5152" w:rsidP="005B5152">
            <w:pPr>
              <w:spacing w:line="276" w:lineRule="auto"/>
            </w:pPr>
            <w:r>
              <w:rPr>
                <w:sz w:val="22"/>
                <w:szCs w:val="22"/>
              </w:rPr>
              <w:lastRenderedPageBreak/>
              <w:t>Азербайджанский язык</w:t>
            </w:r>
          </w:p>
        </w:tc>
        <w:tc>
          <w:tcPr>
            <w:tcW w:w="1083" w:type="dxa"/>
            <w:tcBorders>
              <w:top w:val="single" w:sz="4" w:space="0" w:color="auto"/>
              <w:left w:val="single" w:sz="4" w:space="0" w:color="auto"/>
              <w:bottom w:val="single" w:sz="4" w:space="0" w:color="auto"/>
              <w:right w:val="single" w:sz="4" w:space="0" w:color="auto"/>
            </w:tcBorders>
          </w:tcPr>
          <w:p w:rsidR="005B5152" w:rsidRDefault="005B5152">
            <w:pPr>
              <w:spacing w:line="276" w:lineRule="auto"/>
            </w:pPr>
            <w:r>
              <w:rPr>
                <w:sz w:val="22"/>
                <w:szCs w:val="22"/>
              </w:rPr>
              <w:lastRenderedPageBreak/>
              <w:t>4</w:t>
            </w:r>
          </w:p>
        </w:tc>
        <w:tc>
          <w:tcPr>
            <w:tcW w:w="1727" w:type="dxa"/>
            <w:tcBorders>
              <w:top w:val="single" w:sz="4" w:space="0" w:color="auto"/>
              <w:left w:val="single" w:sz="4" w:space="0" w:color="auto"/>
              <w:bottom w:val="single" w:sz="4" w:space="0" w:color="auto"/>
              <w:right w:val="single" w:sz="4" w:space="0" w:color="auto"/>
            </w:tcBorders>
          </w:tcPr>
          <w:p w:rsidR="005B5152" w:rsidRDefault="005B5152">
            <w:pPr>
              <w:spacing w:line="276" w:lineRule="auto"/>
            </w:pPr>
            <w:r>
              <w:rPr>
                <w:sz w:val="22"/>
                <w:szCs w:val="22"/>
              </w:rPr>
              <w:t>Баку</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2" w:name="bookmark1"/>
      <w:bookmarkEnd w:id="11"/>
      <w:r>
        <w:rPr>
          <w:b/>
          <w:bCs/>
        </w:rPr>
        <w:t xml:space="preserve">  развития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lastRenderedPageBreak/>
        <w:t>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lastRenderedPageBreak/>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rPr>
          <w:shd w:val="clear" w:color="auto" w:fill="FFFFFF"/>
        </w:rPr>
        <w:t xml:space="preserve">Ценности определяют основное содержание духовно-нравственного развития и воспитания личности младшего школьника. Их отбор среди </w:t>
      </w:r>
      <w:r>
        <w:rPr>
          <w:shd w:val="clear" w:color="auto" w:fill="FFFFFF"/>
        </w:rPr>
        <w:lastRenderedPageBreak/>
        <w:t>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lastRenderedPageBreak/>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xml:space="preserve">»,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w:t>
            </w:r>
            <w:r>
              <w:lastRenderedPageBreak/>
              <w:t>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w:t>
            </w:r>
            <w:r>
              <w:lastRenderedPageBreak/>
              <w:t>«Герои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w:t>
            </w:r>
            <w:r>
              <w:lastRenderedPageBreak/>
              <w:t>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«Мои права и обязанности», «Ты и </w:t>
            </w:r>
            <w:r>
              <w:lastRenderedPageBreak/>
              <w:t>закон», «Мы и общество», «Я – гражданин и патриот своей страны», «Разрешение конфликтов без 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Творческая деятельность: конкурсы, </w:t>
            </w:r>
            <w:r>
              <w:rPr>
                <w:b/>
              </w:rPr>
              <w:lastRenderedPageBreak/>
              <w:t>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lastRenderedPageBreak/>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Социальное </w:t>
            </w:r>
            <w:r>
              <w:rPr>
                <w:b/>
              </w:rPr>
              <w:lastRenderedPageBreak/>
              <w:t>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Социальное </w:t>
            </w:r>
            <w:r>
              <w:rPr>
                <w:b/>
              </w:rPr>
              <w:lastRenderedPageBreak/>
              <w:t>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Участие в разнообразных видах труда: уборка помещений и </w:t>
            </w:r>
            <w:r>
              <w:lastRenderedPageBreak/>
              <w:t>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C9522E">
            <w:pPr>
              <w:spacing w:line="276" w:lineRule="auto"/>
              <w:jc w:val="both"/>
            </w:pPr>
            <w:r>
              <w:t xml:space="preserve">Экскурсии в зоопарк, дендропарк, краеведческий музей. Посадка деревьев и кустарников. Целевые прогулки: «По улицам зимнего города», «К цветущей </w:t>
            </w:r>
            <w:r w:rsidR="00C9522E">
              <w:t>акации</w:t>
            </w:r>
            <w:r>
              <w:t xml:space="preserve">» и др. Наблюдение за объектами живой </w:t>
            </w:r>
            <w:r>
              <w:lastRenderedPageBreak/>
              <w:t>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C9522E">
            <w:pPr>
              <w:spacing w:line="276" w:lineRule="auto"/>
              <w:jc w:val="both"/>
            </w:pPr>
            <w:r>
              <w:t>Янва</w:t>
            </w:r>
            <w:r w:rsidR="00C9522E">
              <w:t>рь – «Пошла коляда», , март – «Грачи</w:t>
            </w:r>
            <w:r>
              <w:t xml:space="preserve">», «День птиц», </w:t>
            </w:r>
            <w:r w:rsidR="00102666">
              <w:t xml:space="preserve">20 марта «Новруз», </w:t>
            </w:r>
            <w:r>
              <w:t>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102666">
            <w:pPr>
              <w:spacing w:line="276" w:lineRule="auto"/>
              <w:jc w:val="both"/>
            </w:pPr>
            <w:r>
              <w:t xml:space="preserve">Игры, экологические конкурсы, выставки, олимпиады. Экологические проекты: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Виды деятельности и формы </w:t>
            </w:r>
            <w:r>
              <w:rPr>
                <w:b/>
              </w:rPr>
              <w:lastRenderedPageBreak/>
              <w:t>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lastRenderedPageBreak/>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 xml:space="preserve">Одной из педагогических задач разработки и реализации данной Программы является </w:t>
      </w:r>
      <w:r>
        <w:lastRenderedPageBreak/>
        <w:t>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lastRenderedPageBreak/>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lastRenderedPageBreak/>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w:t>
            </w:r>
            <w:r>
              <w:lastRenderedPageBreak/>
              <w:t>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lastRenderedPageBreak/>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lastRenderedPageBreak/>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w:t>
      </w:r>
      <w:r>
        <w:lastRenderedPageBreak/>
        <w:t xml:space="preserve">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w:t>
      </w:r>
      <w:r w:rsidR="00AB121C">
        <w:t>«</w:t>
      </w:r>
      <w:r w:rsidR="00F55A08">
        <w:t>Зидья</w:t>
      </w:r>
      <w:r w:rsidR="00AB121C">
        <w:t>нская СОШ»</w:t>
      </w:r>
      <w: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p>
    <w:p w:rsidR="00641F72" w:rsidRDefault="00641F72" w:rsidP="00641F72">
      <w:pPr>
        <w:ind w:firstLine="567"/>
        <w:jc w:val="both"/>
        <w:rPr>
          <w:b/>
        </w:rPr>
      </w:pPr>
      <w:r>
        <w:t>Режим работы школьной столовой соответствует режиму работы школы.</w:t>
      </w:r>
    </w:p>
    <w:p w:rsidR="00641F72" w:rsidRDefault="00641F72" w:rsidP="00641F72">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r>
        <w:t>- медицинский кабинет;</w:t>
      </w:r>
    </w:p>
    <w:p w:rsidR="00641F72" w:rsidRDefault="00641F72" w:rsidP="00641F72">
      <w:pPr>
        <w:ind w:firstLine="567"/>
        <w:jc w:val="both"/>
      </w:pPr>
      <w:r>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первая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w:t>
      </w:r>
      <w:r>
        <w:lastRenderedPageBreak/>
        <w:t>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p>
    <w:p w:rsidR="00641F72" w:rsidRDefault="00641F72" w:rsidP="00641F72">
      <w:pPr>
        <w:ind w:firstLine="567"/>
        <w:jc w:val="both"/>
      </w:pPr>
      <w:r>
        <w:t xml:space="preserve">На различных уроках учителя применяют  ТСО, аудиовизуальные средства, </w:t>
      </w:r>
      <w:r>
        <w:lastRenderedPageBreak/>
        <w:t xml:space="preserve">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 xml:space="preserve">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w:t>
      </w:r>
      <w:r>
        <w:rPr>
          <w:rFonts w:eastAsia="Arial Unicode MS"/>
        </w:rPr>
        <w:lastRenderedPageBreak/>
        <w:t>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 xml:space="preserve">1. Соблюдение правил </w:t>
            </w:r>
            <w:r>
              <w:lastRenderedPageBreak/>
              <w:t>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 xml:space="preserve">1. Соблюдение правил </w:t>
            </w:r>
            <w:r>
              <w:lastRenderedPageBreak/>
              <w:t>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 xml:space="preserve">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w:t>
            </w:r>
            <w:r>
              <w:lastRenderedPageBreak/>
              <w:t>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 xml:space="preserve">1. Соблюдение правил </w:t>
            </w:r>
            <w:r>
              <w:lastRenderedPageBreak/>
              <w:t>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 xml:space="preserve">1. Соблюдение правил </w:t>
            </w:r>
            <w:r>
              <w:lastRenderedPageBreak/>
              <w:t>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t xml:space="preserve">Соревнования между </w:t>
            </w:r>
            <w:r>
              <w:lastRenderedPageBreak/>
              <w:t>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 xml:space="preserve">Игры на свежем </w:t>
            </w:r>
            <w:r>
              <w:lastRenderedPageBreak/>
              <w:t>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lastRenderedPageBreak/>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w:t>
            </w:r>
            <w:r>
              <w:lastRenderedPageBreak/>
              <w:t xml:space="preserve">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 xml:space="preserve">сообщения- рефераты на тему       « Мы и наше </w:t>
            </w:r>
            <w:r>
              <w:rPr>
                <w:rFonts w:eastAsia="Calibri"/>
              </w:rPr>
              <w:lastRenderedPageBreak/>
              <w:t>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 xml:space="preserve">проект на тему         « Влияние физических </w:t>
            </w:r>
            <w:r>
              <w:rPr>
                <w:rFonts w:eastAsia="Calibri"/>
              </w:rPr>
              <w:lastRenderedPageBreak/>
              <w:t>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lastRenderedPageBreak/>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371"/>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Разработка учебно-методического комплекса для учителей начальной школы и методическое обеспечение образовательного процесса в </w:t>
            </w:r>
            <w:r>
              <w:lastRenderedPageBreak/>
              <w:t>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lastRenderedPageBreak/>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t>Организация и проведение совместных акций с ГИБДД  г.Старый Оскол.</w:t>
            </w:r>
          </w:p>
          <w:p w:rsidR="00641F72" w:rsidRDefault="00641F72">
            <w:pPr>
              <w:spacing w:line="276" w:lineRule="auto"/>
            </w:pPr>
            <w:r>
              <w:t>Организация встреч представителей ГИБДД г.</w:t>
            </w:r>
            <w:r w:rsidR="00F8793A">
              <w:t>Дербент</w:t>
            </w:r>
            <w:r>
              <w:t xml:space="preserve">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rsidP="00F8793A">
            <w:pPr>
              <w:spacing w:line="276" w:lineRule="auto"/>
            </w:pPr>
            <w:r>
              <w:t>Совместные акции по БДД с представителям</w:t>
            </w:r>
            <w:r w:rsidR="00F8793A">
              <w:t>и отдела по пропаганде ГИБДД  Дербентский район</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5" w:name="bookmark184"/>
      <w:r>
        <w:rPr>
          <w:rFonts w:eastAsia="Calibri"/>
          <w:b/>
        </w:rPr>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lastRenderedPageBreak/>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 xml:space="preserve">разработка и реализация индивидуальных учебных планов, организация </w:t>
      </w:r>
      <w:r>
        <w:lastRenderedPageBreak/>
        <w:t>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r>
        <w:t>обучение по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xml:space="preserve">— изучение развития эмоционально-волевой сферы и личностных особенностей </w:t>
      </w:r>
      <w:r>
        <w:lastRenderedPageBreak/>
        <w:t>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Проанализировать причины возникновения трудностей в обучении.</w:t>
            </w:r>
          </w:p>
          <w:p w:rsidR="00641F72" w:rsidRDefault="00641F72">
            <w:pPr>
              <w:suppressLineNumbers/>
              <w:spacing w:line="276" w:lineRule="auto"/>
              <w:jc w:val="both"/>
            </w:pPr>
            <w:r>
              <w:lastRenderedPageBreak/>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Индивидуальная коррекционная программа, соответствующая выявленному </w:t>
            </w:r>
            <w:r>
              <w:lastRenderedPageBreak/>
              <w:t>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 xml:space="preserve">Соц.педагог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 xml:space="preserve">Разработать воспитательную программу </w:t>
            </w:r>
            <w:r>
              <w:lastRenderedPageBreak/>
              <w:t>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Учитель-предметник, классный руководитель, социальный </w:t>
            </w:r>
            <w:r>
              <w:lastRenderedPageBreak/>
              <w:t>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Соц.педагог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w:t>
      </w:r>
      <w:r>
        <w:lastRenderedPageBreak/>
        <w:t>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Консультирование родителей по вопросам выбора стратегии воспитания, соответствующей психолого-физиологичес ким </w:t>
            </w:r>
            <w:r>
              <w:lastRenderedPageBreak/>
              <w:t>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 xml:space="preserve">Заместитель директора по </w:t>
            </w:r>
            <w:r>
              <w:lastRenderedPageBreak/>
              <w:t>УВР</w:t>
            </w:r>
          </w:p>
        </w:tc>
      </w:tr>
    </w:tbl>
    <w:p w:rsidR="00641F72" w:rsidRDefault="00641F72" w:rsidP="00641F72">
      <w:pPr>
        <w:ind w:firstLine="567"/>
        <w:jc w:val="center"/>
        <w:rPr>
          <w:b/>
        </w:rPr>
      </w:pPr>
      <w:r>
        <w:rPr>
          <w:b/>
        </w:rPr>
        <w:lastRenderedPageBreak/>
        <w:t>Информационно – просветительская работа</w:t>
      </w:r>
    </w:p>
    <w:p w:rsidR="00641F72" w:rsidRDefault="00641F72" w:rsidP="00641F72">
      <w:pPr>
        <w:ind w:firstLine="567"/>
        <w:jc w:val="both"/>
      </w:pPr>
      <w:r>
        <w:rPr>
          <w:b/>
        </w:rPr>
        <w:t>Цель:</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Сбор и анализ информации </w:t>
            </w:r>
            <w:r>
              <w:t>(информационно-аналитическаядеятельность)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психолого-медико-педагогической комиссией общеобразовательных учреждений  Старооскольского городского округа;</w:t>
      </w:r>
    </w:p>
    <w:p w:rsidR="00641F72" w:rsidRDefault="00641F72" w:rsidP="00641F72">
      <w:pPr>
        <w:ind w:firstLine="567"/>
        <w:jc w:val="both"/>
        <w:rPr>
          <w:bCs/>
        </w:rPr>
      </w:pPr>
      <w:r>
        <w:t>- сотрудничество с</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Cs/>
        </w:rPr>
      </w:pPr>
    </w:p>
    <w:p w:rsidR="00641F72" w:rsidRDefault="00641F72" w:rsidP="00641F72">
      <w:pPr>
        <w:ind w:firstLine="567"/>
        <w:jc w:val="both"/>
        <w:rPr>
          <w:b/>
        </w:rPr>
      </w:pPr>
    </w:p>
    <w:p w:rsidR="00641F72" w:rsidRDefault="00641F72" w:rsidP="00641F72">
      <w:pPr>
        <w:ind w:firstLine="567"/>
        <w:jc w:val="center"/>
        <w:rPr>
          <w:b/>
        </w:rPr>
      </w:pPr>
      <w:r>
        <w:rPr>
          <w:b/>
        </w:rPr>
        <w:lastRenderedPageBreak/>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lastRenderedPageBreak/>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826B72">
        <w:rPr>
          <w:b/>
        </w:rPr>
        <w:t>Зидьянская С</w:t>
      </w:r>
      <w:r>
        <w:rPr>
          <w:b/>
        </w:rPr>
        <w:t>ОШ »</w:t>
      </w:r>
    </w:p>
    <w:p w:rsidR="00641F72" w:rsidRDefault="00641F72" w:rsidP="00641F72">
      <w:pPr>
        <w:snapToGrid w:val="0"/>
        <w:jc w:val="center"/>
        <w:rPr>
          <w:rFonts w:eastAsia="Times New Roman"/>
          <w:b/>
        </w:rPr>
      </w:pP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 xml:space="preserve">Реализация учебного плана на начальной ступени общего образования направлена на </w:t>
      </w:r>
      <w:r>
        <w:rPr>
          <w:rFonts w:ascii="Times New Roman" w:hAnsi="Times New Roman" w:cs="Times New Roman"/>
          <w:sz w:val="24"/>
          <w:szCs w:val="24"/>
        </w:rPr>
        <w:lastRenderedPageBreak/>
        <w:t>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 xml:space="preserve">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w:t>
      </w:r>
      <w:r>
        <w:rPr>
          <w:rFonts w:ascii="Times New Roman" w:hAnsi="Times New Roman" w:cs="Times New Roman"/>
          <w:sz w:val="24"/>
          <w:szCs w:val="24"/>
        </w:rPr>
        <w:lastRenderedPageBreak/>
        <w:t>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плане МКОУ « </w:t>
      </w:r>
      <w:r w:rsidR="00B510B7">
        <w:t>Зидья</w:t>
      </w:r>
      <w:r w:rsidR="00996A55">
        <w:t>нская С</w:t>
      </w:r>
      <w:r>
        <w:t xml:space="preserve">ОШ »в I-IV классах обучение осуществляется на </w:t>
      </w:r>
      <w:r w:rsidR="00B510B7">
        <w:t>русском</w:t>
      </w:r>
      <w:r>
        <w:t xml:space="preserve"> языке (р</w:t>
      </w:r>
      <w:r w:rsidR="00B510B7">
        <w:t>одной</w:t>
      </w:r>
      <w:r>
        <w:t xml:space="preserve"> язык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D9633A">
        <w:rPr>
          <w:rFonts w:ascii="Times New Roman" w:hAnsi="Times New Roman" w:cs="Times New Roman"/>
          <w:sz w:val="24"/>
          <w:szCs w:val="24"/>
        </w:rPr>
        <w:t xml:space="preserve">Зидьянская </w:t>
      </w:r>
      <w:r w:rsidR="00AB121C">
        <w:rPr>
          <w:rFonts w:ascii="Times New Roman" w:hAnsi="Times New Roman" w:cs="Times New Roman"/>
          <w:sz w:val="24"/>
          <w:szCs w:val="24"/>
        </w:rPr>
        <w:t xml:space="preserve"> 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3ч-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lastRenderedPageBreak/>
        <w:t>На изучение русского языка в классах с родным языком обучения в 1 классах по 7 часов в неделю, для 2и3 классов - по 8 часов в неделю, в 4-х классах по 7ч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 обучения во 2-4 классах - по 4 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классах отводится на изучение английского языка.</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-познавательная деятельность, художественно-эстетическая деятельность, проектная деятельность, инновационно-образовательная деятельность, интеллектуально-развивающая деятельность.</w:t>
      </w:r>
    </w:p>
    <w:p w:rsidR="00A50B8C" w:rsidRPr="00A50B8C" w:rsidRDefault="00A50B8C" w:rsidP="00FD2D39">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d"/>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фитнес-клубом «Мы спортивные друзья» в 4-х классах по 2 часа в неделю. </w:t>
      </w:r>
    </w:p>
    <w:p w:rsidR="00A50B8C" w:rsidRPr="00A50B8C" w:rsidRDefault="00A50B8C" w:rsidP="00FD2D39">
      <w:pPr>
        <w:pStyle w:val="17"/>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8"/>
        </w:rPr>
      </w:pPr>
      <w:r w:rsidRPr="00A50B8C">
        <w:rPr>
          <w:rStyle w:val="affd"/>
          <w:rFonts w:eastAsiaTheme="minorHAnsi"/>
          <w:sz w:val="24"/>
          <w:szCs w:val="28"/>
        </w:rPr>
        <w:t>Научно-познавательная деятельность.</w:t>
      </w:r>
      <w:r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Pr="00A50B8C">
        <w:rPr>
          <w:rFonts w:ascii="Times New Roman" w:hAnsi="Times New Roman" w:cs="Times New Roman"/>
          <w:b/>
          <w:sz w:val="24"/>
          <w:szCs w:val="28"/>
        </w:rPr>
        <w:t xml:space="preserve">. Кружком  «Говорун» - по 1 часу в 1-х классах. </w:t>
      </w:r>
    </w:p>
    <w:p w:rsidR="00A50B8C" w:rsidRPr="00A50B8C" w:rsidRDefault="00A50B8C" w:rsidP="00A50B8C">
      <w:pPr>
        <w:pStyle w:val="17"/>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Художественно-эстетическая деятельность</w:t>
      </w:r>
      <w:r w:rsidRPr="00A50B8C">
        <w:rPr>
          <w:rFonts w:ascii="Times New Roman" w:hAnsi="Times New Roman" w:cs="Times New Roman"/>
          <w:sz w:val="24"/>
          <w:szCs w:val="28"/>
        </w:rPr>
        <w:t xml:space="preserve"> представлена организацией кружков по танцам (национальные танцы народов Кавказа «Асса») – 2часа в неделю в 3-х классах ;и(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моделирования «Числяндия» - 2 часа во 2-х классах, «Познавайка»- 2 часа в 4-х классах, «Волшебное словечко» - 2часа во 2-х классах .Данные курсы проектной деятельности введены </w:t>
      </w:r>
      <w:r w:rsidRPr="00A50B8C">
        <w:rPr>
          <w:rFonts w:ascii="Times New Roman" w:hAnsi="Times New Roman" w:cs="Times New Roman"/>
          <w:sz w:val="24"/>
          <w:szCs w:val="28"/>
        </w:rPr>
        <w:lastRenderedPageBreak/>
        <w:t>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Информационная деятельность</w:t>
      </w:r>
      <w:r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A50B8C" w:rsidRPr="00DC7956" w:rsidRDefault="00A50B8C" w:rsidP="00A50B8C">
      <w:pPr>
        <w:rPr>
          <w:szCs w:val="28"/>
        </w:rPr>
      </w:pP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p>
    <w:p w:rsidR="00996A55" w:rsidRDefault="00996A55" w:rsidP="00A50B8C">
      <w:pPr>
        <w:jc w:val="center"/>
        <w:rPr>
          <w:b/>
          <w:sz w:val="28"/>
          <w:szCs w:val="28"/>
        </w:rPr>
      </w:pPr>
    </w:p>
    <w:p w:rsidR="00B510B7" w:rsidRPr="00AA2287" w:rsidRDefault="00B510B7" w:rsidP="00B510B7">
      <w:pPr>
        <w:pStyle w:val="aff8"/>
        <w:rPr>
          <w:sz w:val="28"/>
          <w:szCs w:val="28"/>
        </w:rPr>
      </w:pPr>
      <w:r>
        <w:rPr>
          <w:sz w:val="28"/>
          <w:szCs w:val="28"/>
        </w:rPr>
        <w:t>У</w:t>
      </w:r>
      <w:r w:rsidRPr="00AA2287">
        <w:rPr>
          <w:sz w:val="28"/>
          <w:szCs w:val="28"/>
        </w:rPr>
        <w:t>чебный план</w:t>
      </w: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w:t>
      </w:r>
    </w:p>
    <w:p w:rsidR="00B510B7" w:rsidRDefault="00B510B7" w:rsidP="00B510B7">
      <w:pPr>
        <w:pStyle w:val="aff8"/>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Pr="00AA2287">
        <w:rPr>
          <w:sz w:val="28"/>
          <w:szCs w:val="28"/>
        </w:rPr>
        <w:t xml:space="preserve">образовательных </w:t>
      </w:r>
      <w:r>
        <w:rPr>
          <w:sz w:val="28"/>
          <w:szCs w:val="28"/>
        </w:rPr>
        <w:t xml:space="preserve">организаций, реализующих программы начального общего образования,  на 2017/2018  учебный год </w:t>
      </w:r>
    </w:p>
    <w:p w:rsidR="00B510B7" w:rsidRPr="005C05C4" w:rsidRDefault="00B510B7" w:rsidP="00B510B7">
      <w:pPr>
        <w:pStyle w:val="aff8"/>
        <w:rPr>
          <w:sz w:val="28"/>
          <w:szCs w:val="28"/>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851"/>
        <w:gridCol w:w="850"/>
        <w:gridCol w:w="1276"/>
        <w:gridCol w:w="709"/>
        <w:gridCol w:w="992"/>
      </w:tblGrid>
      <w:tr w:rsidR="00B510B7" w:rsidRPr="00B510B7" w:rsidTr="00B510B7">
        <w:tc>
          <w:tcPr>
            <w:tcW w:w="2269" w:type="dxa"/>
            <w:vMerge w:val="restart"/>
            <w:shd w:val="clear" w:color="auto" w:fill="auto"/>
          </w:tcPr>
          <w:p w:rsidR="00B510B7" w:rsidRPr="00B510B7" w:rsidRDefault="00B510B7" w:rsidP="00C9522E">
            <w:pPr>
              <w:ind w:left="120" w:right="-108"/>
              <w:jc w:val="center"/>
              <w:rPr>
                <w:rFonts w:eastAsia="Times New Roman"/>
                <w:b/>
              </w:rPr>
            </w:pPr>
            <w:r w:rsidRPr="00B510B7">
              <w:rPr>
                <w:rFonts w:eastAsia="Times New Roman"/>
                <w:b/>
                <w:sz w:val="22"/>
                <w:szCs w:val="22"/>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B510B7" w:rsidRPr="00B510B7" w:rsidRDefault="00C74716" w:rsidP="00C9522E">
            <w:pPr>
              <w:ind w:left="120" w:right="-108"/>
              <w:rPr>
                <w:rFonts w:eastAsia="Times New Roman"/>
                <w:b/>
              </w:rPr>
            </w:pPr>
            <w:r w:rsidRPr="00C74716">
              <w:rPr>
                <w:noProof/>
                <w:sz w:val="22"/>
                <w:szCs w:val="22"/>
              </w:rPr>
              <w:pict>
                <v:line id="Line 7" o:spid="_x0000_s1050" style="position:absolute;left:0;text-align:left;flip:y;z-index:251685888;visibility:visible;mso-position-horizontal-relative:text;mso-position-vertical-relative:text"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"/>
              </w:pict>
            </w:r>
            <w:r w:rsidR="00B510B7" w:rsidRPr="00B510B7">
              <w:rPr>
                <w:b/>
                <w:sz w:val="22"/>
                <w:szCs w:val="22"/>
              </w:rPr>
              <w:t>Предметы</w:t>
            </w:r>
          </w:p>
          <w:p w:rsidR="00B510B7" w:rsidRPr="00B510B7" w:rsidRDefault="00B510B7" w:rsidP="00C9522E">
            <w:pPr>
              <w:ind w:left="-120" w:right="-108"/>
              <w:jc w:val="center"/>
              <w:rPr>
                <w:b/>
              </w:rPr>
            </w:pPr>
          </w:p>
          <w:p w:rsidR="00B510B7" w:rsidRPr="00B510B7" w:rsidRDefault="00B510B7" w:rsidP="00C9522E">
            <w:pPr>
              <w:ind w:left="-120" w:right="12"/>
              <w:jc w:val="right"/>
              <w:rPr>
                <w:b/>
              </w:rPr>
            </w:pPr>
            <w:r w:rsidRPr="00B510B7">
              <w:rPr>
                <w:b/>
                <w:sz w:val="22"/>
                <w:szCs w:val="22"/>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Всего</w:t>
            </w:r>
          </w:p>
        </w:tc>
      </w:tr>
      <w:tr w:rsidR="00B510B7" w:rsidRPr="00B510B7" w:rsidTr="00B510B7">
        <w:tc>
          <w:tcPr>
            <w:tcW w:w="2269" w:type="dxa"/>
            <w:vMerge/>
            <w:shd w:val="clear" w:color="auto" w:fill="auto"/>
          </w:tcPr>
          <w:p w:rsidR="00B510B7" w:rsidRPr="00B510B7" w:rsidRDefault="00B510B7" w:rsidP="00C9522E">
            <w:pPr>
              <w:rPr>
                <w:b/>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B510B7" w:rsidRPr="00B510B7" w:rsidRDefault="00B510B7" w:rsidP="00C9522E">
            <w:pPr>
              <w:rPr>
                <w:b/>
              </w:rPr>
            </w:pP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II</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III</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lang w:val="en-US"/>
              </w:rPr>
              <w:t>IV</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p>
        </w:tc>
      </w:tr>
      <w:tr w:rsidR="00B510B7" w:rsidRPr="00B510B7" w:rsidTr="00B510B7">
        <w:trPr>
          <w:trHeight w:val="555"/>
        </w:trPr>
        <w:tc>
          <w:tcPr>
            <w:tcW w:w="2269" w:type="dxa"/>
            <w:vMerge w:val="restart"/>
            <w:shd w:val="clear" w:color="auto" w:fill="auto"/>
          </w:tcPr>
          <w:p w:rsidR="00B510B7" w:rsidRPr="00B510B7" w:rsidRDefault="00B510B7" w:rsidP="00C9522E">
            <w:pPr>
              <w:jc w:val="both"/>
            </w:pPr>
            <w:r w:rsidRPr="00B510B7">
              <w:rPr>
                <w:sz w:val="22"/>
                <w:szCs w:val="22"/>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jc w:val="both"/>
            </w:pPr>
            <w:r w:rsidRPr="00B510B7">
              <w:rPr>
                <w:sz w:val="22"/>
                <w:szCs w:val="22"/>
              </w:rPr>
              <w:t xml:space="preserve"> 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19</w:t>
            </w:r>
          </w:p>
        </w:tc>
      </w:tr>
      <w:tr w:rsidR="00B510B7" w:rsidRPr="00B510B7" w:rsidTr="00B510B7">
        <w:trPr>
          <w:trHeight w:val="375"/>
        </w:trPr>
        <w:tc>
          <w:tcPr>
            <w:tcW w:w="2269" w:type="dxa"/>
            <w:vMerge/>
            <w:shd w:val="clear" w:color="auto" w:fill="auto"/>
          </w:tcPr>
          <w:p w:rsidR="00B510B7" w:rsidRPr="00B510B7" w:rsidRDefault="00B510B7" w:rsidP="00C9522E">
            <w:pPr>
              <w:jc w:val="both"/>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jc w:val="both"/>
            </w:pPr>
            <w:r w:rsidRPr="00B510B7">
              <w:rPr>
                <w:sz w:val="22"/>
                <w:szCs w:val="22"/>
              </w:rPr>
              <w:t>Литературное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14</w:t>
            </w:r>
          </w:p>
        </w:tc>
      </w:tr>
      <w:tr w:rsidR="00B510B7" w:rsidRPr="00B510B7" w:rsidTr="00B510B7">
        <w:trPr>
          <w:trHeight w:val="570"/>
        </w:trPr>
        <w:tc>
          <w:tcPr>
            <w:tcW w:w="2269" w:type="dxa"/>
            <w:vMerge w:val="restart"/>
            <w:shd w:val="clear" w:color="auto" w:fill="auto"/>
          </w:tcPr>
          <w:p w:rsidR="00B510B7" w:rsidRPr="00B510B7" w:rsidRDefault="00B510B7" w:rsidP="00C9522E">
            <w:pPr>
              <w:ind w:left="72" w:right="-108"/>
            </w:pPr>
            <w:r w:rsidRPr="00B510B7">
              <w:rPr>
                <w:sz w:val="22"/>
                <w:szCs w:val="22"/>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 xml:space="preserve">Родной язык  </w:t>
            </w:r>
          </w:p>
        </w:tc>
        <w:tc>
          <w:tcPr>
            <w:tcW w:w="851"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850"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right w:val="single" w:sz="4" w:space="0" w:color="auto"/>
            </w:tcBorders>
          </w:tcPr>
          <w:p w:rsidR="00B510B7" w:rsidRPr="00B510B7" w:rsidRDefault="00B510B7" w:rsidP="00C9522E">
            <w:pPr>
              <w:ind w:right="-108"/>
              <w:jc w:val="center"/>
            </w:pPr>
            <w:r w:rsidRPr="00B510B7">
              <w:rPr>
                <w:sz w:val="22"/>
                <w:szCs w:val="22"/>
              </w:rPr>
              <w:t>8</w:t>
            </w:r>
          </w:p>
        </w:tc>
      </w:tr>
      <w:tr w:rsidR="00B510B7" w:rsidRPr="00B510B7" w:rsidTr="00B510B7">
        <w:trPr>
          <w:trHeight w:val="381"/>
        </w:trPr>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Литературное чтение</w:t>
            </w:r>
          </w:p>
        </w:tc>
        <w:tc>
          <w:tcPr>
            <w:tcW w:w="851"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rPr>
                <w:lang w:val="en-US"/>
              </w:rPr>
            </w:pPr>
          </w:p>
        </w:tc>
        <w:tc>
          <w:tcPr>
            <w:tcW w:w="850"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6</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16</w:t>
            </w:r>
          </w:p>
        </w:tc>
      </w:tr>
      <w:tr w:rsidR="00B510B7" w:rsidRPr="00B510B7" w:rsidTr="00B510B7">
        <w:tc>
          <w:tcPr>
            <w:tcW w:w="2269" w:type="dxa"/>
            <w:shd w:val="clear" w:color="auto" w:fill="auto"/>
          </w:tcPr>
          <w:p w:rsidR="00B510B7" w:rsidRPr="00B510B7" w:rsidRDefault="00B510B7" w:rsidP="00C9522E">
            <w:pPr>
              <w:ind w:right="-108"/>
            </w:pPr>
            <w:r w:rsidRPr="00B510B7">
              <w:rPr>
                <w:sz w:val="22"/>
                <w:szCs w:val="22"/>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right="-108"/>
            </w:pPr>
            <w:r w:rsidRPr="00B510B7">
              <w:rPr>
                <w:sz w:val="22"/>
                <w:szCs w:val="22"/>
              </w:rPr>
              <w:t>Окружающий мир (человек, природа, общество)</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7</w:t>
            </w:r>
          </w:p>
        </w:tc>
      </w:tr>
      <w:tr w:rsidR="00B510B7" w:rsidRPr="00B510B7" w:rsidTr="00B510B7">
        <w:tc>
          <w:tcPr>
            <w:tcW w:w="2269" w:type="dxa"/>
            <w:vMerge w:val="restart"/>
            <w:shd w:val="clear" w:color="auto" w:fill="auto"/>
          </w:tcPr>
          <w:p w:rsidR="00B510B7" w:rsidRPr="00B510B7" w:rsidRDefault="00B510B7" w:rsidP="00C9522E">
            <w:pPr>
              <w:ind w:right="-108"/>
            </w:pPr>
            <w:r w:rsidRPr="00B510B7">
              <w:rPr>
                <w:sz w:val="22"/>
                <w:szCs w:val="22"/>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right="-108"/>
            </w:pPr>
            <w:r w:rsidRPr="00B510B7">
              <w:rPr>
                <w:sz w:val="22"/>
                <w:szCs w:val="22"/>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w:t>
            </w:r>
          </w:p>
        </w:tc>
      </w:tr>
      <w:tr w:rsidR="00B510B7" w:rsidRPr="00B510B7" w:rsidTr="00B510B7">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1276"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w:t>
            </w:r>
          </w:p>
        </w:tc>
      </w:tr>
      <w:tr w:rsidR="00B510B7" w:rsidRPr="00B510B7" w:rsidTr="00B510B7">
        <w:tc>
          <w:tcPr>
            <w:tcW w:w="2269" w:type="dxa"/>
            <w:vMerge w:val="restart"/>
            <w:shd w:val="clear" w:color="auto" w:fill="auto"/>
          </w:tcPr>
          <w:p w:rsidR="00B510B7" w:rsidRPr="00B510B7" w:rsidRDefault="00B510B7" w:rsidP="00C9522E">
            <w:pPr>
              <w:ind w:left="72" w:right="-108"/>
            </w:pPr>
            <w:r w:rsidRPr="00B510B7">
              <w:rPr>
                <w:sz w:val="22"/>
                <w:szCs w:val="22"/>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Музыка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Изобразительное искусство + технология</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12</w:t>
            </w:r>
          </w:p>
        </w:tc>
      </w:tr>
      <w:tr w:rsidR="00B510B7" w:rsidRPr="00B510B7" w:rsidTr="00B510B7">
        <w:tc>
          <w:tcPr>
            <w:tcW w:w="2269" w:type="dxa"/>
            <w:shd w:val="clear" w:color="auto" w:fill="auto"/>
          </w:tcPr>
          <w:p w:rsidR="00B510B7" w:rsidRPr="00B510B7" w:rsidRDefault="00B510B7" w:rsidP="00C9522E">
            <w:pPr>
              <w:pStyle w:val="1"/>
              <w:rPr>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pStyle w:val="1"/>
              <w:rPr>
                <w:lang w:eastAsia="ru-RU"/>
              </w:rPr>
            </w:pPr>
            <w:r w:rsidRPr="00B510B7">
              <w:rPr>
                <w:sz w:val="22"/>
                <w:szCs w:val="22"/>
                <w:lang w:eastAsia="ru-RU"/>
              </w:rPr>
              <w:t>ИТОГО:</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25</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24</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26</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96</w:t>
            </w:r>
          </w:p>
        </w:tc>
      </w:tr>
      <w:tr w:rsidR="00B510B7" w:rsidRPr="00B510B7" w:rsidTr="00B510B7">
        <w:trPr>
          <w:trHeight w:val="390"/>
        </w:trPr>
        <w:tc>
          <w:tcPr>
            <w:tcW w:w="6379" w:type="dxa"/>
            <w:gridSpan w:val="2"/>
            <w:tcBorders>
              <w:right w:val="single" w:sz="4" w:space="0" w:color="auto"/>
            </w:tcBorders>
            <w:shd w:val="clear" w:color="auto" w:fill="auto"/>
          </w:tcPr>
          <w:p w:rsidR="00B510B7" w:rsidRPr="00B510B7" w:rsidRDefault="00B510B7" w:rsidP="00C9522E">
            <w:pPr>
              <w:ind w:left="72" w:right="-108"/>
              <w:rPr>
                <w:b/>
              </w:rPr>
            </w:pPr>
            <w:r w:rsidRPr="00B510B7">
              <w:rPr>
                <w:b/>
                <w:sz w:val="22"/>
                <w:szCs w:val="22"/>
              </w:rPr>
              <w:t>Национально-региональный компонент и компонент образовательной организации</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p w:rsidR="00B510B7" w:rsidRPr="00B510B7" w:rsidRDefault="00B510B7" w:rsidP="00C9522E">
            <w:pPr>
              <w:ind w:left="-108" w:right="-108"/>
              <w:jc w:val="center"/>
            </w:pPr>
            <w:r w:rsidRPr="00B510B7">
              <w:rPr>
                <w:sz w:val="22"/>
                <w:szCs w:val="22"/>
              </w:rPr>
              <w:t>мат</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p w:rsidR="00B510B7" w:rsidRPr="00B510B7" w:rsidRDefault="00B510B7" w:rsidP="00C9522E">
            <w:pPr>
              <w:ind w:left="-108" w:right="-108"/>
              <w:jc w:val="center"/>
            </w:pPr>
            <w:r w:rsidRPr="00B510B7">
              <w:rPr>
                <w:sz w:val="22"/>
                <w:szCs w:val="22"/>
              </w:rPr>
              <w:t>1ч мат</w:t>
            </w:r>
          </w:p>
          <w:p w:rsidR="00B510B7" w:rsidRPr="00B510B7" w:rsidRDefault="00B510B7" w:rsidP="00C9522E">
            <w:pPr>
              <w:ind w:left="-108" w:right="-108"/>
              <w:jc w:val="center"/>
            </w:pPr>
            <w:r w:rsidRPr="00B510B7">
              <w:rPr>
                <w:sz w:val="22"/>
                <w:szCs w:val="22"/>
              </w:rPr>
              <w:t>1ч КТНД</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r>
      <w:tr w:rsidR="00B510B7" w:rsidRPr="00B510B7" w:rsidTr="00B510B7">
        <w:trPr>
          <w:trHeight w:val="255"/>
        </w:trPr>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rPr>
                <w:b/>
              </w:rPr>
            </w:pPr>
            <w:r w:rsidRPr="00B510B7">
              <w:rPr>
                <w:b/>
                <w:sz w:val="22"/>
                <w:szCs w:val="22"/>
              </w:rPr>
              <w:t>ИТОГО:</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3</w:t>
            </w:r>
          </w:p>
        </w:tc>
      </w:tr>
      <w:tr w:rsidR="00B510B7" w:rsidRPr="00B510B7" w:rsidTr="00B510B7">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Предельно допустимая аудиторная недельная  учебная нагрузка при 6-дневной учебной неделе (Требования СанПин)</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99</w:t>
            </w:r>
          </w:p>
        </w:tc>
      </w:tr>
      <w:tr w:rsidR="00B510B7" w:rsidRPr="00B510B7" w:rsidTr="00B510B7">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Внеурочная деятельность (кружки, секции, проектная деятельность и др.)</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7</w:t>
            </w:r>
          </w:p>
        </w:tc>
      </w:tr>
      <w:tr w:rsidR="00B510B7" w:rsidRPr="00B510B7" w:rsidTr="00B510B7">
        <w:tc>
          <w:tcPr>
            <w:tcW w:w="2269" w:type="dxa"/>
            <w:shd w:val="clear" w:color="auto" w:fill="auto"/>
          </w:tcPr>
          <w:p w:rsidR="00B510B7" w:rsidRPr="00B510B7" w:rsidRDefault="00B510B7" w:rsidP="00C9522E">
            <w:pPr>
              <w:ind w:left="72" w:right="-108"/>
              <w:rPr>
                <w:b/>
              </w:rPr>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rPr>
                <w:b/>
              </w:rPr>
            </w:pPr>
            <w:r w:rsidRPr="00B510B7">
              <w:rPr>
                <w:b/>
                <w:sz w:val="22"/>
                <w:szCs w:val="22"/>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22</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106</w:t>
            </w:r>
          </w:p>
        </w:tc>
      </w:tr>
    </w:tbl>
    <w:p w:rsidR="00B510B7" w:rsidRPr="0087160A" w:rsidRDefault="00B510B7" w:rsidP="00B510B7">
      <w:pPr>
        <w:jc w:val="center"/>
        <w:rPr>
          <w:b/>
          <w:sz w:val="28"/>
          <w:szCs w:val="28"/>
        </w:rPr>
      </w:pPr>
    </w:p>
    <w:p w:rsidR="00EF0323" w:rsidRDefault="00EF0323" w:rsidP="00A50B8C">
      <w:pPr>
        <w:pStyle w:val="aff2"/>
        <w:ind w:firstLine="0"/>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r w:rsidR="00D9633A">
        <w:t>Зидьянская</w:t>
      </w:r>
      <w:r w:rsidR="00AB121C">
        <w:t xml:space="preserve"> СОШ»</w:t>
      </w:r>
      <w:r>
        <w:t>укомплектована кадрами, имеющими необходимую квалификацию для решения задач, определённых ООП НОО.</w:t>
      </w:r>
    </w:p>
    <w:p w:rsidR="00641F72" w:rsidRDefault="00641F72" w:rsidP="00641F72">
      <w:pPr>
        <w:shd w:val="clear" w:color="auto" w:fill="FFFFFF"/>
        <w:tabs>
          <w:tab w:val="left" w:pos="720"/>
        </w:tabs>
        <w:ind w:firstLine="567"/>
        <w:jc w:val="both"/>
      </w:pPr>
      <w:r>
        <w:t xml:space="preserve">В начальной школе работают </w:t>
      </w:r>
      <w:r w:rsidR="00B510B7">
        <w:t>5</w:t>
      </w:r>
      <w:r>
        <w:t xml:space="preserve"> педагогов:</w:t>
      </w:r>
    </w:p>
    <w:p w:rsidR="00641F72" w:rsidRDefault="00641F72" w:rsidP="00641F72">
      <w:pPr>
        <w:shd w:val="clear" w:color="auto" w:fill="FFFFFF"/>
        <w:tabs>
          <w:tab w:val="left" w:pos="720"/>
        </w:tabs>
        <w:ind w:firstLine="567"/>
        <w:jc w:val="both"/>
      </w:pPr>
      <w:r>
        <w:t>Имеют высшую и перву</w:t>
      </w:r>
      <w:r w:rsidR="00B510B7">
        <w:t>ю квалификационную категорию – 2</w:t>
      </w:r>
      <w:r>
        <w:t xml:space="preserve"> педагогов.</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w:t>
      </w:r>
      <w:r w:rsidR="00B510B7">
        <w:rPr>
          <w:bCs/>
        </w:rPr>
        <w:t>педагог-организатор</w:t>
      </w:r>
      <w:r>
        <w:rPr>
          <w:bCs/>
        </w:rPr>
        <w:t xml:space="preserve"> заведующий библиотекой,  педагог-психолог, социальный педагог. Среди учебно-вспомогательного персонала  - </w:t>
      </w:r>
      <w:r w:rsidR="00B510B7">
        <w:rPr>
          <w:bCs/>
        </w:rPr>
        <w:t xml:space="preserve">завхоз , заведующий библиотекой, вожатая </w:t>
      </w:r>
      <w:r>
        <w:rPr>
          <w:bCs/>
        </w:rPr>
        <w:t>. Также есть технические исполнители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укомплектовано работниками пищеблока:</w:t>
      </w:r>
      <w:r w:rsidR="00B510B7">
        <w:rPr>
          <w:bCs/>
        </w:rPr>
        <w:t>1 человек</w:t>
      </w:r>
      <w:r>
        <w:rPr>
          <w:bCs/>
        </w:rPr>
        <w:t xml:space="preserve"> (из них 1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D9633A">
        <w:t>Зидьянская</w:t>
      </w:r>
      <w:r w:rsidR="00AB121C">
        <w:t xml:space="preserve"> СОШ»</w:t>
      </w:r>
      <w:r>
        <w:t>реализуются следующие направления:</w:t>
      </w:r>
    </w:p>
    <w:p w:rsidR="00641F72" w:rsidRDefault="00641F72" w:rsidP="00641F72">
      <w:pPr>
        <w:tabs>
          <w:tab w:val="left" w:pos="720"/>
        </w:tabs>
        <w:ind w:firstLine="567"/>
        <w:jc w:val="both"/>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w:t>
      </w:r>
      <w:r>
        <w:lastRenderedPageBreak/>
        <w:t>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B510B7">
        <w:t>«Зидья</w:t>
      </w:r>
      <w:r w:rsidR="00AB121C">
        <w:t>нская СОШ»</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B510B7">
        <w:t>Зидьянская</w:t>
      </w:r>
      <w:r w:rsidR="00AB121C">
        <w:rPr>
          <w:rFonts w:eastAsia="Arial"/>
        </w:rPr>
        <w:t>СОШ»</w:t>
      </w:r>
      <w:r>
        <w:rPr>
          <w:rFonts w:eastAsia="Arial"/>
        </w:rPr>
        <w:t>осуществляется на основе нормативного подушевого финансирования,</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lastRenderedPageBreak/>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641F72" w:rsidP="00FD2D39">
      <w:pPr>
        <w:numPr>
          <w:ilvl w:val="1"/>
          <w:numId w:val="48"/>
        </w:numPr>
        <w:tabs>
          <w:tab w:val="left" w:pos="142"/>
        </w:tabs>
        <w:ind w:left="0" w:firstLine="567"/>
        <w:jc w:val="both"/>
      </w:pPr>
      <w:r>
        <w:t>учебные ка</w:t>
      </w:r>
      <w:r w:rsidR="00B510B7">
        <w:t>бинеты (2</w:t>
      </w:r>
      <w:r>
        <w:t>);</w:t>
      </w:r>
    </w:p>
    <w:p w:rsidR="00641F72" w:rsidRPr="004F3CEC" w:rsidRDefault="004F3CEC"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r w:rsidR="00641F72">
        <w:rPr>
          <w:rFonts w:eastAsia="Times New Roman"/>
        </w:rPr>
        <w:t>обеспечивающие сохранность книжного фонда;</w:t>
      </w:r>
    </w:p>
    <w:p w:rsidR="00641F72" w:rsidRDefault="00641F72" w:rsidP="00FD2D39">
      <w:pPr>
        <w:numPr>
          <w:ilvl w:val="1"/>
          <w:numId w:val="48"/>
        </w:numPr>
        <w:tabs>
          <w:tab w:val="left" w:pos="142"/>
        </w:tabs>
        <w:ind w:left="0" w:firstLine="567"/>
        <w:jc w:val="both"/>
        <w:rPr>
          <w:rFonts w:eastAsia="Times New Roman"/>
        </w:rPr>
      </w:pPr>
      <w:r>
        <w:rPr>
          <w:rFonts w:eastAsia="Times New Roman"/>
        </w:rPr>
        <w:t xml:space="preserve">спортивный зал, 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гардеробы, , места личной гигиены</w:t>
      </w:r>
      <w:r w:rsidR="00B510B7">
        <w:rPr>
          <w:rFonts w:eastAsia="Times New Roman"/>
        </w:rPr>
        <w:t xml:space="preserve"> на улице</w:t>
      </w:r>
      <w:r>
        <w:rPr>
          <w:rFonts w:eastAsia="Times New Roman"/>
        </w:rPr>
        <w:t>;</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CE3E91">
        <w:t>49</w:t>
      </w:r>
      <w:r>
        <w:t xml:space="preserve"> учеников (</w:t>
      </w:r>
      <w:r w:rsidR="00CE3E91">
        <w:t>4</w:t>
      </w:r>
      <w:r>
        <w:t xml:space="preserve"> классов-комплектов).</w:t>
      </w:r>
    </w:p>
    <w:p w:rsidR="00641F72" w:rsidRDefault="00B33541" w:rsidP="00641F72">
      <w:pPr>
        <w:ind w:firstLine="567"/>
        <w:jc w:val="both"/>
        <w:rPr>
          <w:b/>
        </w:rPr>
      </w:pPr>
      <w:r>
        <w:lastRenderedPageBreak/>
        <w:t xml:space="preserve">Учреждение имеет </w:t>
      </w:r>
      <w:r w:rsidR="00CE3E91">
        <w:t>односменный</w:t>
      </w:r>
      <w:r w:rsidR="00641F72">
        <w:t xml:space="preserve">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4F3CEC">
        <w:t>нность библиотеки на начало 201</w:t>
      </w:r>
      <w:r w:rsidR="00CE3E91">
        <w:t>7</w:t>
      </w:r>
      <w:r w:rsidR="004F3CEC">
        <w:t>-201</w:t>
      </w:r>
      <w:r w:rsidR="00CE3E91">
        <w:t>8</w:t>
      </w:r>
      <w:r>
        <w:t xml:space="preserve"> учебного года следующая: учебников – 100% художественная литература – </w:t>
      </w:r>
      <w:r w:rsidR="00CE3E91">
        <w:t>300</w:t>
      </w:r>
      <w:r>
        <w:t xml:space="preserve">  экз.,   .,., справочно-библиографические  издания – </w:t>
      </w:r>
      <w:r w:rsidR="00CE3E91">
        <w:t>30</w:t>
      </w:r>
      <w:r>
        <w:t xml:space="preserve"> экз. </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641F72" w:rsidRDefault="00641F72" w:rsidP="00641F72">
      <w:pPr>
        <w:ind w:firstLine="567"/>
        <w:jc w:val="both"/>
      </w:pPr>
      <w:r>
        <w:t>Имеется интернет,  сайт школы. (</w:t>
      </w:r>
      <w:hyperlink r:id="rId8" w:history="1">
        <w:r w:rsidR="007E0F35" w:rsidRPr="00045C4B">
          <w:rPr>
            <w:rStyle w:val="a3"/>
          </w:rPr>
          <w:t>http://.ru./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FE76B4">
      <w:pPr>
        <w:jc w:val="center"/>
      </w:pPr>
      <w:r>
        <w:rPr>
          <w:b/>
        </w:rPr>
        <w:br w:type="page"/>
      </w:r>
    </w:p>
    <w:p w:rsidR="00641F72" w:rsidRDefault="00641F72" w:rsidP="00641F72"/>
    <w:p w:rsidR="006605FE" w:rsidRPr="000854DD" w:rsidRDefault="006605FE" w:rsidP="006605FE">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6605FE" w:rsidRPr="000854DD" w:rsidRDefault="006605FE" w:rsidP="006605FE">
      <w:pPr>
        <w:widowControl/>
        <w:ind w:firstLine="360"/>
        <w:jc w:val="center"/>
        <w:rPr>
          <w:rFonts w:eastAsia="Calibri"/>
          <w:kern w:val="0"/>
        </w:rPr>
      </w:pPr>
    </w:p>
    <w:p w:rsidR="006605FE" w:rsidRPr="000854DD" w:rsidRDefault="006605FE" w:rsidP="006605FE">
      <w:pPr>
        <w:widowControl/>
        <w:rPr>
          <w:rFonts w:eastAsia="Calibri"/>
          <w:kern w:val="0"/>
        </w:rPr>
      </w:pPr>
      <w:r w:rsidRPr="000854DD">
        <w:rPr>
          <w:rFonts w:eastAsia="Calibri"/>
          <w:kern w:val="0"/>
        </w:rPr>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Pr="000854DD">
        <w:rPr>
          <w:rFonts w:eastAsia="Calibri"/>
          <w:kern w:val="0"/>
        </w:rPr>
        <w:t>20</w:t>
      </w:r>
      <w:r w:rsidR="000C147D">
        <w:rPr>
          <w:rFonts w:eastAsia="Calibri"/>
          <w:kern w:val="0"/>
        </w:rPr>
        <w:t>20</w:t>
      </w:r>
      <w:r w:rsidRPr="000854DD">
        <w:rPr>
          <w:rFonts w:eastAsia="Calibri"/>
          <w:kern w:val="0"/>
        </w:rPr>
        <w:t xml:space="preserve"> года                       Приказ № </w:t>
      </w:r>
      <w:r>
        <w:rPr>
          <w:rFonts w:eastAsia="Calibri"/>
          <w:kern w:val="0"/>
        </w:rPr>
        <w:t>20§7</w:t>
      </w:r>
      <w:r w:rsidRPr="000854DD">
        <w:rPr>
          <w:rFonts w:eastAsia="Calibri"/>
          <w:kern w:val="0"/>
        </w:rPr>
        <w:t xml:space="preserve"> от </w:t>
      </w:r>
      <w:r>
        <w:rPr>
          <w:rFonts w:eastAsia="Calibri"/>
          <w:kern w:val="0"/>
          <w:u w:val="single"/>
        </w:rPr>
        <w:t>30</w:t>
      </w:r>
      <w:r w:rsidR="000C147D">
        <w:rPr>
          <w:rFonts w:eastAsia="Calibri"/>
          <w:kern w:val="0"/>
          <w:u w:val="single"/>
        </w:rPr>
        <w:t xml:space="preserve"> </w:t>
      </w:r>
      <w:r>
        <w:rPr>
          <w:rFonts w:eastAsia="Calibri"/>
          <w:kern w:val="0"/>
          <w:u w:val="single"/>
        </w:rPr>
        <w:t>августа</w:t>
      </w:r>
      <w:r w:rsidRPr="000854DD">
        <w:rPr>
          <w:rFonts w:eastAsia="Calibri"/>
          <w:kern w:val="0"/>
        </w:rPr>
        <w:t xml:space="preserve"> 20</w:t>
      </w:r>
      <w:r w:rsidR="000C147D">
        <w:rPr>
          <w:rFonts w:eastAsia="Calibri"/>
          <w:kern w:val="0"/>
        </w:rPr>
        <w:t>20</w:t>
      </w:r>
      <w:r w:rsidRPr="000854DD">
        <w:rPr>
          <w:rFonts w:eastAsia="Calibri"/>
          <w:kern w:val="0"/>
        </w:rPr>
        <w:t>г.</w:t>
      </w:r>
    </w:p>
    <w:p w:rsidR="00641F72" w:rsidRDefault="00641F72" w:rsidP="00641F72"/>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3D7E16" w:rsidRDefault="003D7E16" w:rsidP="00641F72">
      <w:pPr>
        <w:ind w:firstLine="709"/>
        <w:jc w:val="center"/>
        <w:rPr>
          <w:b/>
          <w:sz w:val="40"/>
          <w:szCs w:val="40"/>
        </w:rPr>
      </w:pPr>
    </w:p>
    <w:p w:rsidR="003D7E16" w:rsidRDefault="003D7E16"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 xml:space="preserve">муниципального </w:t>
      </w:r>
      <w:r w:rsidR="000C147D">
        <w:rPr>
          <w:b/>
          <w:sz w:val="48"/>
        </w:rPr>
        <w:t xml:space="preserve">бюджетного </w:t>
      </w:r>
      <w:r>
        <w:rPr>
          <w:b/>
          <w:sz w:val="48"/>
        </w:rPr>
        <w:t>общеобразовательного учреждения</w:t>
      </w:r>
    </w:p>
    <w:p w:rsidR="00641F72" w:rsidRDefault="00641F72" w:rsidP="00641F72">
      <w:pPr>
        <w:jc w:val="center"/>
        <w:rPr>
          <w:b/>
          <w:sz w:val="48"/>
        </w:rPr>
      </w:pPr>
      <w:r>
        <w:rPr>
          <w:b/>
          <w:sz w:val="48"/>
        </w:rPr>
        <w:t>«</w:t>
      </w:r>
      <w:r w:rsidR="00D9633A">
        <w:rPr>
          <w:b/>
          <w:sz w:val="48"/>
        </w:rPr>
        <w:t>Зидьянская</w:t>
      </w:r>
      <w:r w:rsidR="000C147D">
        <w:rPr>
          <w:b/>
          <w:sz w:val="48"/>
        </w:rPr>
        <w:t xml:space="preserve"> </w:t>
      </w:r>
      <w:r w:rsidR="00A75AA9">
        <w:rPr>
          <w:b/>
          <w:sz w:val="48"/>
        </w:rPr>
        <w:t xml:space="preserve">средняя </w:t>
      </w:r>
      <w:r>
        <w:rPr>
          <w:b/>
          <w:sz w:val="48"/>
        </w:rPr>
        <w:t xml:space="preserve">общеобразовательная школа </w:t>
      </w:r>
      <w:r w:rsidR="00FE76B4">
        <w:rPr>
          <w:b/>
          <w:sz w:val="48"/>
        </w:rPr>
        <w:t xml:space="preserve">                                                                           имени</w:t>
      </w:r>
      <w:r w:rsidR="000C147D">
        <w:rPr>
          <w:b/>
          <w:sz w:val="48"/>
        </w:rPr>
        <w:t xml:space="preserve"> </w:t>
      </w:r>
      <w:r w:rsidR="00CE3E91">
        <w:rPr>
          <w:b/>
          <w:sz w:val="48"/>
        </w:rPr>
        <w:t>К</w:t>
      </w:r>
      <w:r w:rsidR="00FE76B4">
        <w:rPr>
          <w:b/>
          <w:sz w:val="48"/>
        </w:rPr>
        <w:t>урбанова Сеида Джамаловича</w:t>
      </w:r>
      <w:r>
        <w:rPr>
          <w:b/>
          <w:sz w:val="4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FE76B4">
      <w:pPr>
        <w:pStyle w:val="a5"/>
        <w:spacing w:after="0"/>
        <w:rPr>
          <w:rFonts w:ascii="Times New Roman" w:eastAsia="Arial" w:hAnsi="Times New Roman" w:cs="Times New Roman"/>
          <w:b/>
          <w:smallCaps/>
          <w:kern w:val="0"/>
          <w:lang w:eastAsia="ar-SA" w:bidi="ar-SA"/>
        </w:rPr>
      </w:pPr>
    </w:p>
    <w:p w:rsidR="00D70ACC" w:rsidRDefault="00D70ACC" w:rsidP="00641F72">
      <w:pPr>
        <w:pStyle w:val="a5"/>
        <w:spacing w:after="0"/>
        <w:jc w:val="center"/>
        <w:rPr>
          <w:rFonts w:ascii="Times New Roman" w:eastAsia="Arial" w:hAnsi="Times New Roman" w:cs="Times New Roman"/>
          <w:b/>
          <w:smallCaps/>
          <w:kern w:val="0"/>
          <w:lang w:eastAsia="ar-SA" w:bidi="ar-SA"/>
        </w:rPr>
      </w:pPr>
    </w:p>
    <w:p w:rsidR="00D70ACC" w:rsidRDefault="006605FE"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 Зидьян-казмаляр 20</w:t>
      </w:r>
      <w:r w:rsidR="000C147D">
        <w:rPr>
          <w:rFonts w:ascii="Times New Roman" w:eastAsia="Arial" w:hAnsi="Times New Roman" w:cs="Times New Roman"/>
          <w:b/>
          <w:smallCaps/>
          <w:kern w:val="0"/>
          <w:lang w:eastAsia="ar-SA" w:bidi="ar-SA"/>
        </w:rPr>
        <w:t>20</w:t>
      </w:r>
      <w:r>
        <w:rPr>
          <w:rFonts w:ascii="Times New Roman" w:eastAsia="Arial" w:hAnsi="Times New Roman" w:cs="Times New Roman"/>
          <w:b/>
          <w:smallCaps/>
          <w:kern w:val="0"/>
          <w:lang w:eastAsia="ar-SA" w:bidi="ar-SA"/>
        </w:rPr>
        <w:t>г.</w:t>
      </w: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D9633A">
        <w:rPr>
          <w:rFonts w:eastAsia="Calibri"/>
        </w:rPr>
        <w:t>М</w:t>
      </w:r>
      <w:r w:rsidR="000C147D">
        <w:rPr>
          <w:rFonts w:eastAsia="Calibri"/>
        </w:rPr>
        <w:t>Б</w:t>
      </w:r>
      <w:r w:rsidR="00D9633A">
        <w:rPr>
          <w:rFonts w:eastAsia="Calibri"/>
        </w:rPr>
        <w:t>ОУ «Зидьянская</w:t>
      </w:r>
      <w:r w:rsidR="00FD2D72">
        <w:rPr>
          <w:rFonts w:eastAsia="Calibri"/>
        </w:rPr>
        <w:t xml:space="preserve"> С</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w:t>
      </w:r>
      <w:r>
        <w:lastRenderedPageBreak/>
        <w:t xml:space="preserve">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lastRenderedPageBreak/>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w:t>
      </w:r>
      <w:r>
        <w:lastRenderedPageBreak/>
        <w:t xml:space="preserve">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w:t>
      </w:r>
      <w:r>
        <w:lastRenderedPageBreak/>
        <w:t xml:space="preserve">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w:t>
      </w:r>
      <w:r>
        <w:lastRenderedPageBreak/>
        <w:t xml:space="preserve">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lastRenderedPageBreak/>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lastRenderedPageBreak/>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lastRenderedPageBreak/>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w:t>
      </w:r>
      <w:r>
        <w:rPr>
          <w:rFonts w:ascii="Times New Roman" w:eastAsia="Andale Sans UI" w:hAnsi="Times New Roman" w:cs="Times New Roman"/>
          <w:lang w:eastAsia="ar-SA" w:bidi="ar-SA"/>
        </w:rPr>
        <w:lastRenderedPageBreak/>
        <w:t>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w:t>
      </w:r>
      <w:r>
        <w:lastRenderedPageBreak/>
        <w:t xml:space="preserve">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lastRenderedPageBreak/>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917" w:type="dxa"/>
        <w:tblInd w:w="-601" w:type="dxa"/>
        <w:tblLayout w:type="fixed"/>
        <w:tblLook w:val="04A0"/>
      </w:tblPr>
      <w:tblGrid>
        <w:gridCol w:w="1702"/>
        <w:gridCol w:w="2268"/>
        <w:gridCol w:w="1701"/>
        <w:gridCol w:w="992"/>
        <w:gridCol w:w="992"/>
        <w:gridCol w:w="1418"/>
        <w:gridCol w:w="1844"/>
      </w:tblGrid>
      <w:tr w:rsidR="00641F72" w:rsidTr="00F322D3">
        <w:trPr>
          <w:trHeight w:val="291"/>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F322D3">
        <w:trPr>
          <w:trHeight w:val="125"/>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F322D3">
        <w:trPr>
          <w:trHeight w:val="90"/>
        </w:trPr>
        <w:tc>
          <w:tcPr>
            <w:tcW w:w="10917"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F322D3">
        <w:trPr>
          <w:trHeight w:val="494"/>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2268" w:type="dxa"/>
            <w:tcBorders>
              <w:top w:val="single" w:sz="4" w:space="0" w:color="000000"/>
              <w:left w:val="single" w:sz="4" w:space="0" w:color="000000"/>
              <w:bottom w:val="single" w:sz="4" w:space="0" w:color="000000"/>
              <w:right w:val="nil"/>
            </w:tcBorders>
            <w:hideMark/>
          </w:tcPr>
          <w:p w:rsidR="00641F72" w:rsidRDefault="00641F72" w:rsidP="00B77E2E">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F322D3">
        <w:trPr>
          <w:trHeight w:val="30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2268" w:type="dxa"/>
            <w:tcBorders>
              <w:top w:val="single" w:sz="4" w:space="0" w:color="000000"/>
              <w:left w:val="single" w:sz="4" w:space="0" w:color="000000"/>
              <w:bottom w:val="single" w:sz="4" w:space="0" w:color="000000"/>
              <w:right w:val="nil"/>
            </w:tcBorders>
            <w:hideMark/>
          </w:tcPr>
          <w:p w:rsidR="00641F72" w:rsidRDefault="00641F72" w:rsidP="00B77E2E">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w:t>
            </w:r>
            <w:r w:rsidR="00B77E2E">
              <w:rPr>
                <w:rFonts w:ascii="Times New Roman" w:hAnsi="Times New Roman" w:cs="Times New Roman"/>
                <w:color w:val="auto"/>
              </w:rPr>
              <w:t>«Я сдам ЕГЭ, ОГЭ»</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F322D3">
        <w:trPr>
          <w:trHeight w:val="504"/>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Тесты для оценки спосо</w:t>
            </w:r>
            <w:r w:rsidR="00B77E2E">
              <w:rPr>
                <w:rFonts w:ascii="Times New Roman" w:hAnsi="Times New Roman" w:cs="Times New Roman"/>
                <w:color w:val="auto"/>
              </w:rPr>
              <w:t>бностей школьника (Р,А.Петросова</w:t>
            </w:r>
            <w:r>
              <w:rPr>
                <w:rFonts w:ascii="Times New Roman" w:hAnsi="Times New Roman" w:cs="Times New Roman"/>
                <w:color w:val="auto"/>
              </w:rPr>
              <w:t xml:space="preserve">)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F322D3">
        <w:trPr>
          <w:trHeight w:val="90"/>
        </w:trPr>
        <w:tc>
          <w:tcPr>
            <w:tcW w:w="10917"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F322D3">
        <w:trPr>
          <w:trHeight w:val="561"/>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Уровень обученности учащихся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w:t>
      </w:r>
      <w:r>
        <w:rPr>
          <w:rFonts w:ascii="Times New Roman" w:eastAsia="Arial" w:hAnsi="Times New Roman" w:cs="Times New Roman"/>
          <w:kern w:val="0"/>
          <w:lang w:eastAsia="ar-SA" w:bidi="ar-SA"/>
        </w:rPr>
        <w:lastRenderedPageBreak/>
        <w:t>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000C147D">
        <w:rPr>
          <w:rFonts w:ascii="Times New Roman" w:eastAsia="Arial" w:hAnsi="Times New Roman" w:cs="Times New Roman"/>
          <w:kern w:val="0"/>
          <w:sz w:val="22"/>
          <w:szCs w:val="22"/>
          <w:lang w:eastAsia="ar-SA" w:bidi="ar-SA"/>
        </w:rPr>
        <w:t>МБ</w:t>
      </w:r>
      <w:r>
        <w:rPr>
          <w:rFonts w:ascii="Times New Roman" w:eastAsia="Arial" w:hAnsi="Times New Roman" w:cs="Times New Roman"/>
          <w:kern w:val="0"/>
          <w:sz w:val="22"/>
          <w:szCs w:val="22"/>
          <w:lang w:eastAsia="ar-SA" w:bidi="ar-SA"/>
        </w:rPr>
        <w:t>ОУ «</w:t>
      </w:r>
      <w:r w:rsidR="000854DD" w:rsidRPr="000854DD">
        <w:rPr>
          <w:rFonts w:ascii="Times New Roman" w:eastAsia="Arial" w:hAnsi="Times New Roman" w:cs="Times New Roman"/>
          <w:kern w:val="0"/>
          <w:sz w:val="22"/>
          <w:szCs w:val="22"/>
          <w:lang w:eastAsia="ar-SA" w:bidi="ar-SA"/>
        </w:rPr>
        <w:t>Зидьянская  СОШ</w:t>
      </w:r>
      <w:r>
        <w:rPr>
          <w:rFonts w:ascii="Times New Roman" w:eastAsia="Arial" w:hAnsi="Times New Roman" w:cs="Times New Roman"/>
          <w:kern w:val="0"/>
          <w:sz w:val="22"/>
          <w:szCs w:val="22"/>
          <w:lang w:eastAsia="ar-SA" w:bidi="ar-SA"/>
        </w:rPr>
        <w:t>».</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rsidR="000C147D">
        <w:t>Учет достижений учащихся МБ</w:t>
      </w:r>
      <w:r>
        <w:t xml:space="preserve">ОУ </w:t>
      </w:r>
      <w:r w:rsidR="00AB121C">
        <w:t>«</w:t>
      </w:r>
      <w:r w:rsidR="000854DD">
        <w:t xml:space="preserve">Зидьянская </w:t>
      </w:r>
      <w:r w:rsidR="00AB121C">
        <w:t xml:space="preserve"> СОШ»</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rsidR="000C147D">
        <w:t>МБ</w:t>
      </w:r>
      <w:r>
        <w:t>ОУ «</w:t>
      </w:r>
      <w:r w:rsidR="000854DD">
        <w:t>Зидьянская  СОШ</w:t>
      </w:r>
      <w: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w:t>
      </w:r>
      <w:r w:rsidR="00B77E2E">
        <w:rPr>
          <w:rFonts w:eastAsia="Times New Roman"/>
          <w:lang w:eastAsia="ru-RU"/>
        </w:rPr>
        <w:t>8</w:t>
      </w:r>
      <w:r>
        <w:rPr>
          <w:rFonts w:eastAsia="Times New Roman"/>
          <w:lang w:eastAsia="ru-RU"/>
        </w:rPr>
        <w:t xml:space="preserve">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B77E2E" w:rsidRDefault="00B77E2E" w:rsidP="00641F72">
      <w:pPr>
        <w:suppressAutoHyphens w:val="0"/>
        <w:autoSpaceDE w:val="0"/>
        <w:autoSpaceDN w:val="0"/>
        <w:adjustRightInd w:val="0"/>
        <w:rPr>
          <w:rFonts w:eastAsia="Times New Roman"/>
          <w:lang w:eastAsia="ru-RU"/>
        </w:rPr>
      </w:pPr>
      <w:r>
        <w:rPr>
          <w:rFonts w:eastAsia="Times New Roman"/>
          <w:lang w:eastAsia="ru-RU"/>
        </w:rPr>
        <w:t xml:space="preserve">      В 9 классе пробное ОГЭ</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w:t>
      </w:r>
      <w:r w:rsidR="00B77E2E">
        <w:rPr>
          <w:rFonts w:eastAsia="Times New Roman"/>
          <w:lang w:eastAsia="ru-RU"/>
        </w:rPr>
        <w:t>8</w:t>
      </w:r>
      <w:r>
        <w:rPr>
          <w:rFonts w:eastAsia="Times New Roman"/>
          <w:lang w:eastAsia="ru-RU"/>
        </w:rPr>
        <w:t xml:space="preserve">-е классы - итоговые работы, </w:t>
      </w:r>
      <w:r w:rsidR="00B77E2E">
        <w:rPr>
          <w:rFonts w:eastAsia="Times New Roman"/>
          <w:lang w:eastAsia="ru-RU"/>
        </w:rPr>
        <w:t xml:space="preserve">ВПР, </w:t>
      </w:r>
      <w:r>
        <w:rPr>
          <w:rFonts w:eastAsia="Times New Roman"/>
          <w:lang w:eastAsia="ru-RU"/>
        </w:rPr>
        <w:t>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0854DD">
        <w:t>Зидьянская  СОШ</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lastRenderedPageBreak/>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w:t>
      </w:r>
      <w:r>
        <w:rPr>
          <w:rStyle w:val="226"/>
          <w:b w:val="0"/>
        </w:rPr>
        <w:lastRenderedPageBreak/>
        <w:t>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w:t>
      </w:r>
      <w:r w:rsidR="00B77E2E">
        <w:t xml:space="preserve"> по родному языку</w:t>
      </w:r>
      <w:r>
        <w:t xml:space="preserve">, прошедшие экспертизу на уровне школы, которые отличается от </w:t>
      </w:r>
      <w:r>
        <w:lastRenderedPageBreak/>
        <w:t xml:space="preserve">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B77E2E" w:rsidP="00641F72">
      <w:pPr>
        <w:jc w:val="both"/>
      </w:pPr>
      <w:r>
        <w:t>- требований Ф</w:t>
      </w:r>
      <w:r w:rsidR="00641F72">
        <w:t>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B77E2E">
        <w:rPr>
          <w:rFonts w:eastAsia="Calibri"/>
          <w:b/>
          <w:bCs/>
        </w:rPr>
        <w:t xml:space="preserve">Зидьянская </w:t>
      </w:r>
      <w:r w:rsidR="00AB121C">
        <w:rPr>
          <w:rFonts w:eastAsia="Calibri"/>
          <w:b/>
          <w:bCs/>
        </w:rPr>
        <w:t>СОШ»</w:t>
      </w:r>
    </w:p>
    <w:tbl>
      <w:tblPr>
        <w:tblStyle w:val="affe"/>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F8347A" w:rsidP="00DB096B">
            <w:r w:rsidRPr="00CF350C">
              <w:t>Коровина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F8347A" w:rsidP="00DB096B">
            <w:r>
              <w:t>ОАО «Просвещение</w:t>
            </w:r>
            <w:r w:rsidR="00DB096B">
              <w:t>»</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Default="00DB096B" w:rsidP="00DB096B">
            <w:r w:rsidRPr="00CF350C">
              <w:t>Коровина В.Я., Журавлёв В.П., Коровин В.И.</w:t>
            </w:r>
          </w:p>
          <w:p w:rsidR="006524A8" w:rsidRPr="00CF350C" w:rsidRDefault="006524A8" w:rsidP="00DB096B"/>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6524A8" w:rsidP="00F8347A">
            <w:r>
              <w:t>Черкезова</w:t>
            </w:r>
            <w:r w:rsidR="00F8347A">
              <w:t>М.В.   ,Бирюкова С.К.,Вербовая Н.Н.</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F8347A" w:rsidP="00F8347A">
            <w:r>
              <w:t>ОО</w:t>
            </w:r>
            <w:r w:rsidR="00DB096B" w:rsidRPr="00CF350C">
              <w:t xml:space="preserve">О "Издательство" </w:t>
            </w:r>
            <w:r>
              <w:t>Дрофа</w:t>
            </w:r>
            <w:r w:rsidR="00DB096B" w:rsidRPr="00CF350C">
              <w:t>"</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F8347A" w:rsidP="00DB096B">
            <w:r>
              <w:t xml:space="preserve">ЧеркезоваМ.В.   ,Бирюкова </w:t>
            </w:r>
            <w:r>
              <w:lastRenderedPageBreak/>
              <w:t>С.К.,Вербовая Н.Н.</w:t>
            </w:r>
          </w:p>
        </w:tc>
        <w:tc>
          <w:tcPr>
            <w:tcW w:w="2977" w:type="dxa"/>
            <w:hideMark/>
          </w:tcPr>
          <w:p w:rsidR="00DB096B" w:rsidRPr="00CF350C" w:rsidRDefault="00DB096B" w:rsidP="00DB096B">
            <w:r w:rsidRPr="00CF350C">
              <w:lastRenderedPageBreak/>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F8347A" w:rsidP="00F8347A">
            <w:r>
              <w:t>ОО</w:t>
            </w:r>
            <w:r w:rsidR="00DB096B" w:rsidRPr="00CF350C">
              <w:t xml:space="preserve">О "Издательство" </w:t>
            </w:r>
            <w:r>
              <w:lastRenderedPageBreak/>
              <w:t>Дрофа</w:t>
            </w:r>
            <w:r w:rsidR="00DB096B" w:rsidRPr="00CF350C">
              <w:t>"</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BE0DBB" w:rsidP="00DB096B">
            <w:r>
              <w:t>Арсентьев Н. Данилов А.</w:t>
            </w:r>
          </w:p>
        </w:tc>
        <w:tc>
          <w:tcPr>
            <w:tcW w:w="2977" w:type="dxa"/>
            <w:hideMark/>
          </w:tcPr>
          <w:p w:rsidR="00DB096B" w:rsidRPr="00CF350C" w:rsidRDefault="00DB096B" w:rsidP="00DB096B">
            <w:r w:rsidRPr="00CF350C">
              <w:t>История России</w:t>
            </w:r>
            <w:r w:rsidR="00BE0DBB">
              <w:t xml:space="preserve"> в двух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BE0DBB" w:rsidP="00DB096B">
            <w:r>
              <w:t>Арсентьев Н. Данилов А.</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BE0DBB" w:rsidP="00DB096B">
            <w:r>
              <w:t>Зырянов П.</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BE0DBB" w:rsidP="00DB096B">
            <w:r>
              <w:t xml:space="preserve">Данилов А. Касулина </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BE0DBB" w:rsidP="00DB096B">
            <w:r>
              <w:t>Колпаков С.,Селунская С.</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1.2.2.2.1.2</w:t>
            </w:r>
          </w:p>
        </w:tc>
        <w:tc>
          <w:tcPr>
            <w:tcW w:w="2685" w:type="dxa"/>
            <w:hideMark/>
          </w:tcPr>
          <w:p w:rsidR="00BE0DBB" w:rsidRPr="00CF350C" w:rsidRDefault="00BE0DBB" w:rsidP="00BE0DBB">
            <w:r>
              <w:t>АГибалова Е,Донской Г.</w:t>
            </w:r>
          </w:p>
        </w:tc>
        <w:tc>
          <w:tcPr>
            <w:tcW w:w="2977" w:type="dxa"/>
            <w:hideMark/>
          </w:tcPr>
          <w:p w:rsidR="00BE0DBB" w:rsidRPr="00CF350C" w:rsidRDefault="00BE0DBB" w:rsidP="00BE0DBB">
            <w:r w:rsidRPr="00CF350C">
              <w:t>Всеобщая история. История Средних веков</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1.2.2.2.1.3</w:t>
            </w:r>
          </w:p>
        </w:tc>
        <w:tc>
          <w:tcPr>
            <w:tcW w:w="2685" w:type="dxa"/>
            <w:hideMark/>
          </w:tcPr>
          <w:p w:rsidR="00BE0DBB" w:rsidRPr="00CF350C" w:rsidRDefault="00BE0DBB" w:rsidP="00BE0DBB">
            <w:r>
              <w:t>Юдовская А.</w:t>
            </w:r>
          </w:p>
        </w:tc>
        <w:tc>
          <w:tcPr>
            <w:tcW w:w="2977" w:type="dxa"/>
            <w:hideMark/>
          </w:tcPr>
          <w:p w:rsidR="00BE0DBB" w:rsidRPr="00CF350C" w:rsidRDefault="00BE0DBB" w:rsidP="00BE0DBB">
            <w:r w:rsidRPr="00CF350C">
              <w:t>Всеобщая история. История Нового времени. 1500-1800</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1.2.2.2.1.4</w:t>
            </w:r>
          </w:p>
        </w:tc>
        <w:tc>
          <w:tcPr>
            <w:tcW w:w="2685" w:type="dxa"/>
            <w:hideMark/>
          </w:tcPr>
          <w:p w:rsidR="00BE0DBB" w:rsidRPr="00CF350C" w:rsidRDefault="00BE0DBB" w:rsidP="00BE0DBB">
            <w:r>
              <w:t>Юдовская А.</w:t>
            </w:r>
          </w:p>
        </w:tc>
        <w:tc>
          <w:tcPr>
            <w:tcW w:w="2977" w:type="dxa"/>
            <w:hideMark/>
          </w:tcPr>
          <w:p w:rsidR="00BE0DBB" w:rsidRPr="00CF350C" w:rsidRDefault="00BE0DBB" w:rsidP="00BE0DBB">
            <w:r w:rsidRPr="00CF350C">
              <w:t>Всеобщая история. История Нового времени.1800-1900</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1.2.2.2.1.5</w:t>
            </w:r>
          </w:p>
        </w:tc>
        <w:tc>
          <w:tcPr>
            <w:tcW w:w="2685" w:type="dxa"/>
            <w:hideMark/>
          </w:tcPr>
          <w:p w:rsidR="00BE0DBB" w:rsidRPr="00CF350C" w:rsidRDefault="00BE0DBB" w:rsidP="00BE0DBB">
            <w:r>
              <w:t>О Сороко-Цюпа</w:t>
            </w:r>
          </w:p>
        </w:tc>
        <w:tc>
          <w:tcPr>
            <w:tcW w:w="2977" w:type="dxa"/>
            <w:hideMark/>
          </w:tcPr>
          <w:p w:rsidR="00BE0DBB" w:rsidRPr="00CF350C" w:rsidRDefault="00BE0DBB" w:rsidP="00BE0DBB">
            <w:r w:rsidRPr="00CF350C">
              <w:t>Вс</w:t>
            </w:r>
            <w:r>
              <w:t xml:space="preserve">еобщая история. </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Обществознание (учебный предмет)</w:t>
            </w:r>
          </w:p>
        </w:tc>
      </w:tr>
      <w:tr w:rsidR="00BE0DBB" w:rsidRPr="00CF350C" w:rsidTr="00B35A3C">
        <w:trPr>
          <w:trHeight w:val="20"/>
        </w:trPr>
        <w:tc>
          <w:tcPr>
            <w:tcW w:w="1392" w:type="dxa"/>
            <w:noWrap/>
          </w:tcPr>
          <w:p w:rsidR="00BE0DBB" w:rsidRPr="00CF350C" w:rsidRDefault="00BE0DBB" w:rsidP="00BE0DBB">
            <w:r>
              <w:t>1.2.2.3.1.1</w:t>
            </w:r>
          </w:p>
        </w:tc>
        <w:tc>
          <w:tcPr>
            <w:tcW w:w="2685" w:type="dxa"/>
          </w:tcPr>
          <w:p w:rsidR="00BE0DBB" w:rsidRPr="00CF350C" w:rsidRDefault="00BE0DBB" w:rsidP="00BE0DBB">
            <w:r>
              <w:t>Боголюбов Л.Н.</w:t>
            </w:r>
          </w:p>
        </w:tc>
        <w:tc>
          <w:tcPr>
            <w:tcW w:w="2977" w:type="dxa"/>
          </w:tcPr>
          <w:p w:rsidR="00BE0DBB" w:rsidRPr="00CF350C" w:rsidRDefault="00BE0DBB" w:rsidP="00BE0DBB">
            <w:r w:rsidRPr="00CF350C">
              <w:t>Обществознание</w:t>
            </w:r>
          </w:p>
        </w:tc>
        <w:tc>
          <w:tcPr>
            <w:tcW w:w="850" w:type="dxa"/>
          </w:tcPr>
          <w:p w:rsidR="00BE0DBB" w:rsidRPr="00CF350C" w:rsidRDefault="00BE0DBB" w:rsidP="00BE0DBB">
            <w:r>
              <w:t>5</w:t>
            </w:r>
          </w:p>
        </w:tc>
        <w:tc>
          <w:tcPr>
            <w:tcW w:w="2127" w:type="dxa"/>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1.2.2.3.1.2</w:t>
            </w:r>
          </w:p>
        </w:tc>
        <w:tc>
          <w:tcPr>
            <w:tcW w:w="2685" w:type="dxa"/>
            <w:hideMark/>
          </w:tcPr>
          <w:p w:rsidR="00BE0DBB" w:rsidRPr="00CF350C" w:rsidRDefault="00BE0DBB" w:rsidP="00BE0DBB">
            <w:r>
              <w:t>Боголюбов Л.Н.</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1.2.2.3.1.3</w:t>
            </w:r>
          </w:p>
        </w:tc>
        <w:tc>
          <w:tcPr>
            <w:tcW w:w="2685" w:type="dxa"/>
            <w:hideMark/>
          </w:tcPr>
          <w:p w:rsidR="00BE0DBB" w:rsidRPr="00CF350C" w:rsidRDefault="00BE0DBB" w:rsidP="00BE0DBB">
            <w:r w:rsidRPr="00CF350C">
              <w:t>Боголюбов Л.Н., Городец</w:t>
            </w:r>
            <w:r>
              <w:t>кая Н.И.</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1.2.2.3.1.4</w:t>
            </w:r>
          </w:p>
        </w:tc>
        <w:tc>
          <w:tcPr>
            <w:tcW w:w="2685" w:type="dxa"/>
            <w:hideMark/>
          </w:tcPr>
          <w:p w:rsidR="00BE0DBB" w:rsidRPr="00CF350C" w:rsidRDefault="00BE0DBB" w:rsidP="00BE0DBB">
            <w:r w:rsidRPr="00CF350C">
              <w:t>Боголюбов Л.Н., Городецкая Н.</w:t>
            </w:r>
            <w:r>
              <w:t xml:space="preserve">И., </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1.2.2.3.1.5</w:t>
            </w:r>
          </w:p>
        </w:tc>
        <w:tc>
          <w:tcPr>
            <w:tcW w:w="2685" w:type="dxa"/>
            <w:hideMark/>
          </w:tcPr>
          <w:p w:rsidR="00BE0DBB" w:rsidRPr="00CF350C" w:rsidRDefault="00BE0DBB" w:rsidP="00BE0DBB">
            <w:r>
              <w:t>Боголюбов Л.Н.</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География (учебный предмет)</w:t>
            </w:r>
          </w:p>
        </w:tc>
      </w:tr>
      <w:tr w:rsidR="00BE0DBB" w:rsidRPr="00CF350C" w:rsidTr="00B35A3C">
        <w:trPr>
          <w:trHeight w:val="467"/>
        </w:trPr>
        <w:tc>
          <w:tcPr>
            <w:tcW w:w="1392" w:type="dxa"/>
            <w:noWrap/>
            <w:hideMark/>
          </w:tcPr>
          <w:p w:rsidR="00BE0DBB" w:rsidRPr="00CF350C" w:rsidRDefault="00BE0DBB" w:rsidP="00BE0DBB">
            <w:r w:rsidRPr="00CF350C">
              <w:t>1.2.2.4.7.1</w:t>
            </w:r>
          </w:p>
        </w:tc>
        <w:tc>
          <w:tcPr>
            <w:tcW w:w="2685" w:type="dxa"/>
            <w:hideMark/>
          </w:tcPr>
          <w:p w:rsidR="00BE0DBB" w:rsidRPr="00CF350C" w:rsidRDefault="00BE0DBB" w:rsidP="00BE0DBB">
            <w:r>
              <w:t xml:space="preserve">Домогацких </w:t>
            </w:r>
          </w:p>
        </w:tc>
        <w:tc>
          <w:tcPr>
            <w:tcW w:w="2977" w:type="dxa"/>
            <w:hideMark/>
          </w:tcPr>
          <w:p w:rsidR="00BE0DBB" w:rsidRDefault="00BE0DBB" w:rsidP="00BE0DBB">
            <w:r w:rsidRPr="00CF350C">
              <w:t>География</w:t>
            </w:r>
          </w:p>
          <w:p w:rsidR="00BE0DBB" w:rsidRPr="00CF350C" w:rsidRDefault="00BE0DBB" w:rsidP="00BE0DBB"/>
        </w:tc>
        <w:tc>
          <w:tcPr>
            <w:tcW w:w="850" w:type="dxa"/>
            <w:hideMark/>
          </w:tcPr>
          <w:p w:rsidR="00BE0DBB" w:rsidRDefault="00BE0DBB" w:rsidP="00BE0DBB">
            <w:r w:rsidRPr="00CF350C">
              <w:t xml:space="preserve"> 5 </w:t>
            </w:r>
            <w:r>
              <w:t>–</w:t>
            </w:r>
            <w:r w:rsidRPr="00CF350C">
              <w:t xml:space="preserve"> 6</w:t>
            </w:r>
          </w:p>
          <w:p w:rsidR="00BE0DBB" w:rsidRPr="00CF350C" w:rsidRDefault="00BE0DBB" w:rsidP="00BE0DBB"/>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620"/>
        </w:trPr>
        <w:tc>
          <w:tcPr>
            <w:tcW w:w="1392" w:type="dxa"/>
            <w:noWrap/>
          </w:tcPr>
          <w:p w:rsidR="00BE0DBB" w:rsidRPr="00CF350C" w:rsidRDefault="00BE0DBB" w:rsidP="00BE0DBB"/>
        </w:tc>
        <w:tc>
          <w:tcPr>
            <w:tcW w:w="2685" w:type="dxa"/>
          </w:tcPr>
          <w:p w:rsidR="00BE0DBB" w:rsidRDefault="00BE0DBB" w:rsidP="00BE0DBB"/>
          <w:p w:rsidR="00BE0DBB" w:rsidRPr="00CF350C" w:rsidRDefault="00BE0DBB" w:rsidP="00BE0DBB">
            <w:r>
              <w:t>Домогацких</w:t>
            </w:r>
          </w:p>
        </w:tc>
        <w:tc>
          <w:tcPr>
            <w:tcW w:w="2977" w:type="dxa"/>
          </w:tcPr>
          <w:p w:rsidR="00BE0DBB" w:rsidRPr="00CF350C" w:rsidRDefault="00BE0DBB" w:rsidP="00BE0DBB">
            <w:r>
              <w:t>География</w:t>
            </w:r>
          </w:p>
        </w:tc>
        <w:tc>
          <w:tcPr>
            <w:tcW w:w="850" w:type="dxa"/>
          </w:tcPr>
          <w:p w:rsidR="00BE0DBB" w:rsidRPr="00CF350C" w:rsidRDefault="00BE0DBB" w:rsidP="00BE0DBB">
            <w:r>
              <w:t>6</w:t>
            </w:r>
          </w:p>
        </w:tc>
        <w:tc>
          <w:tcPr>
            <w:tcW w:w="2127" w:type="dxa"/>
          </w:tcPr>
          <w:p w:rsidR="00BE0DBB" w:rsidRPr="00CF350C" w:rsidRDefault="00BE0DBB" w:rsidP="00BE0DBB">
            <w:r>
              <w:t>ООО «Дрофа»</w:t>
            </w:r>
          </w:p>
        </w:tc>
      </w:tr>
      <w:tr w:rsidR="00BE0DBB" w:rsidRPr="00CF350C" w:rsidTr="00B35A3C">
        <w:trPr>
          <w:trHeight w:val="20"/>
        </w:trPr>
        <w:tc>
          <w:tcPr>
            <w:tcW w:w="1392" w:type="dxa"/>
            <w:noWrap/>
            <w:hideMark/>
          </w:tcPr>
          <w:p w:rsidR="00BE0DBB" w:rsidRPr="00CF350C" w:rsidRDefault="00BE0DBB" w:rsidP="00BE0DBB">
            <w:r w:rsidRPr="00CF350C">
              <w:t>1.2.2.4.7.2</w:t>
            </w:r>
          </w:p>
        </w:tc>
        <w:tc>
          <w:tcPr>
            <w:tcW w:w="2685" w:type="dxa"/>
            <w:hideMark/>
          </w:tcPr>
          <w:p w:rsidR="00BE0DBB" w:rsidRPr="00CF350C" w:rsidRDefault="00BE0DBB" w:rsidP="00BE0DBB">
            <w:r>
              <w:t>Домогацких</w:t>
            </w:r>
          </w:p>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 xml:space="preserve">ОАО </w:t>
            </w:r>
            <w:r w:rsidRPr="00CF350C">
              <w:lastRenderedPageBreak/>
              <w:t>"Издательство"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lastRenderedPageBreak/>
              <w:t>1.2.2.4.7.3</w:t>
            </w:r>
          </w:p>
        </w:tc>
        <w:tc>
          <w:tcPr>
            <w:tcW w:w="2685" w:type="dxa"/>
            <w:hideMark/>
          </w:tcPr>
          <w:p w:rsidR="00BE0DBB" w:rsidRPr="00CF350C" w:rsidRDefault="00BE0DBB" w:rsidP="00BE0DBB">
            <w:r>
              <w:t>Домогацких</w:t>
            </w:r>
          </w:p>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1.2.2.4.7.4</w:t>
            </w:r>
          </w:p>
        </w:tc>
        <w:tc>
          <w:tcPr>
            <w:tcW w:w="2685" w:type="dxa"/>
            <w:hideMark/>
          </w:tcPr>
          <w:p w:rsidR="00BE0DBB" w:rsidRDefault="00BE0DBB" w:rsidP="00BE0DBB">
            <w:r>
              <w:t>Домогацких,</w:t>
            </w:r>
          </w:p>
          <w:p w:rsidR="00BE0DBB" w:rsidRPr="00CF350C" w:rsidRDefault="00BE0DBB" w:rsidP="00BE0DBB"/>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t>ООО "Издательство"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Математика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1.2.3.1.3.1</w:t>
            </w:r>
          </w:p>
        </w:tc>
        <w:tc>
          <w:tcPr>
            <w:tcW w:w="2685" w:type="dxa"/>
            <w:hideMark/>
          </w:tcPr>
          <w:p w:rsidR="00BE0DBB" w:rsidRPr="00CF350C" w:rsidRDefault="0057702F" w:rsidP="00BE0DBB">
            <w:r>
              <w:t>Мерзляк  А.Г.</w:t>
            </w:r>
          </w:p>
        </w:tc>
        <w:tc>
          <w:tcPr>
            <w:tcW w:w="2977" w:type="dxa"/>
            <w:hideMark/>
          </w:tcPr>
          <w:p w:rsidR="00BE0DBB" w:rsidRPr="00CF350C" w:rsidRDefault="00BE0DBB" w:rsidP="00BE0DBB">
            <w:r w:rsidRPr="00CF350C">
              <w:t>Математика 5</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1.2.3.1.3.2</w:t>
            </w:r>
          </w:p>
        </w:tc>
        <w:tc>
          <w:tcPr>
            <w:tcW w:w="2685" w:type="dxa"/>
            <w:hideMark/>
          </w:tcPr>
          <w:p w:rsidR="00BE0DBB" w:rsidRPr="00CF350C" w:rsidRDefault="0057702F" w:rsidP="00BE0DBB">
            <w:r>
              <w:t>Муравин  Г.К.</w:t>
            </w:r>
          </w:p>
        </w:tc>
        <w:tc>
          <w:tcPr>
            <w:tcW w:w="2977" w:type="dxa"/>
            <w:hideMark/>
          </w:tcPr>
          <w:p w:rsidR="00BE0DBB" w:rsidRPr="00CF350C" w:rsidRDefault="00BE0DBB" w:rsidP="00BE0DBB">
            <w:r w:rsidRPr="00CF350C">
              <w:t>Математика 6</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Алгебра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1.2.3.2.5.1</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1.2.3.2.5.2</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1.2.3.2.5.3</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Геометрия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1.2.3.3.2.1</w:t>
            </w:r>
          </w:p>
        </w:tc>
        <w:tc>
          <w:tcPr>
            <w:tcW w:w="2685" w:type="dxa"/>
            <w:hideMark/>
          </w:tcPr>
          <w:p w:rsidR="00BE0DBB" w:rsidRPr="00CF350C" w:rsidRDefault="00BE063C" w:rsidP="00BE0DBB">
            <w:r>
              <w:t xml:space="preserve">Погорелов </w:t>
            </w:r>
          </w:p>
        </w:tc>
        <w:tc>
          <w:tcPr>
            <w:tcW w:w="2977" w:type="dxa"/>
            <w:hideMark/>
          </w:tcPr>
          <w:p w:rsidR="00BE0DBB" w:rsidRPr="00CF350C" w:rsidRDefault="00BE0DBB" w:rsidP="00BE0DBB">
            <w:r w:rsidRPr="00CF350C">
              <w:t>Геометрия. 7-9 классы</w:t>
            </w:r>
          </w:p>
        </w:tc>
        <w:tc>
          <w:tcPr>
            <w:tcW w:w="850" w:type="dxa"/>
            <w:hideMark/>
          </w:tcPr>
          <w:p w:rsidR="00BE0DBB" w:rsidRPr="00CF350C" w:rsidRDefault="00BE0DBB" w:rsidP="00BE0DBB">
            <w:r w:rsidRPr="00CF350C">
              <w:t>7-9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Информатика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1.2.3.4.3.2</w:t>
            </w:r>
          </w:p>
        </w:tc>
        <w:tc>
          <w:tcPr>
            <w:tcW w:w="2685" w:type="dxa"/>
            <w:hideMark/>
          </w:tcPr>
          <w:p w:rsidR="00BE0DBB" w:rsidRPr="00CF350C" w:rsidRDefault="00BE0DBB" w:rsidP="00BE0DBB">
            <w:r w:rsidRPr="00CF350C">
              <w:t>Семакин И.Г., Залогова Л.А., Русаков С.В., Шестакова Л.В.</w:t>
            </w:r>
          </w:p>
        </w:tc>
        <w:tc>
          <w:tcPr>
            <w:tcW w:w="2977" w:type="dxa"/>
            <w:hideMark/>
          </w:tcPr>
          <w:p w:rsidR="00BE0DBB" w:rsidRPr="00CF350C" w:rsidRDefault="00BE0DBB" w:rsidP="00BE0DBB">
            <w:r w:rsidRPr="00CF350C">
              <w:t>Информатика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"БИНОМ. Лаборатория знаний"</w:t>
            </w:r>
          </w:p>
        </w:tc>
      </w:tr>
      <w:tr w:rsidR="00BE0DBB" w:rsidRPr="00CF350C" w:rsidTr="00B35A3C">
        <w:trPr>
          <w:trHeight w:val="20"/>
        </w:trPr>
        <w:tc>
          <w:tcPr>
            <w:tcW w:w="1392" w:type="dxa"/>
            <w:noWrap/>
            <w:hideMark/>
          </w:tcPr>
          <w:p w:rsidR="00BE0DBB" w:rsidRPr="00CF350C" w:rsidRDefault="00BE0DBB" w:rsidP="00BE0DBB">
            <w:r w:rsidRPr="00CF350C">
              <w:t>1.2.3.4.3.3</w:t>
            </w:r>
          </w:p>
        </w:tc>
        <w:tc>
          <w:tcPr>
            <w:tcW w:w="2685" w:type="dxa"/>
            <w:hideMark/>
          </w:tcPr>
          <w:p w:rsidR="00BE0DBB" w:rsidRPr="00CF350C" w:rsidRDefault="00BE0DBB" w:rsidP="00BE0DBB">
            <w:r w:rsidRPr="00CF350C">
              <w:t>Семакин И.Г., Залогова Л.А., Русаков С.В., Шестакова Л.В.</w:t>
            </w:r>
          </w:p>
        </w:tc>
        <w:tc>
          <w:tcPr>
            <w:tcW w:w="2977" w:type="dxa"/>
            <w:hideMark/>
          </w:tcPr>
          <w:p w:rsidR="00BE0DBB" w:rsidRPr="00CF350C" w:rsidRDefault="00BE0DBB" w:rsidP="00BE0DBB">
            <w:r w:rsidRPr="00CF350C">
              <w:t>Информатика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"БИНОМ. Лаборатория знаний"</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Физика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1.2.4.1.2.1</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7 класс, в 2 ч.</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1.2.4.1.2.2</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8 класс, в 2 ч.</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1.2.4.1.2.3</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9 класс, в 2 ч.</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0031" w:type="dxa"/>
            <w:gridSpan w:val="5"/>
            <w:hideMark/>
          </w:tcPr>
          <w:p w:rsidR="00BE0DBB" w:rsidRPr="00CF350C" w:rsidRDefault="00BE0DBB" w:rsidP="00BE0DBB">
            <w:pPr>
              <w:jc w:val="center"/>
              <w:rPr>
                <w:b/>
                <w:bCs/>
              </w:rPr>
            </w:pPr>
            <w:r w:rsidRPr="00CF350C">
              <w:rPr>
                <w:b/>
                <w:bCs/>
              </w:rPr>
              <w:t>Биология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1.2.4.2.5.1</w:t>
            </w:r>
          </w:p>
        </w:tc>
        <w:tc>
          <w:tcPr>
            <w:tcW w:w="2685" w:type="dxa"/>
            <w:hideMark/>
          </w:tcPr>
          <w:p w:rsidR="00BE0DBB" w:rsidRPr="00CF350C" w:rsidRDefault="00BE0DBB" w:rsidP="00BE0DBB">
            <w:r w:rsidRPr="00CF350C">
              <w:t>Плешаков А.А., Сонин Н.И.</w:t>
            </w:r>
          </w:p>
        </w:tc>
        <w:tc>
          <w:tcPr>
            <w:tcW w:w="2977" w:type="dxa"/>
            <w:hideMark/>
          </w:tcPr>
          <w:p w:rsidR="00BE0DBB" w:rsidRPr="00CF350C" w:rsidRDefault="00BE0DBB" w:rsidP="00BE0DBB">
            <w:r w:rsidRPr="00CF350C">
              <w:t>Биология (Природоведение)</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1.2.4.2.5.2</w:t>
            </w:r>
          </w:p>
        </w:tc>
        <w:tc>
          <w:tcPr>
            <w:tcW w:w="2685" w:type="dxa"/>
            <w:hideMark/>
          </w:tcPr>
          <w:p w:rsidR="00BE0DBB" w:rsidRPr="00CF350C" w:rsidRDefault="00BE0DBB" w:rsidP="00BE0DBB">
            <w:r w:rsidRPr="00CF350C">
              <w:t>Сонин Н.И., Сонина В.И.</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1.2.4.2.5.3</w:t>
            </w:r>
          </w:p>
        </w:tc>
        <w:tc>
          <w:tcPr>
            <w:tcW w:w="2685" w:type="dxa"/>
            <w:hideMark/>
          </w:tcPr>
          <w:p w:rsidR="00BE0DBB" w:rsidRPr="00CF350C" w:rsidRDefault="00BE0DBB" w:rsidP="00BE0DBB">
            <w:r w:rsidRPr="00CF350C">
              <w:t>Сонин Н.И., Захаров В.Б.</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lastRenderedPageBreak/>
              <w:t>1.2.4.2.5.4</w:t>
            </w:r>
          </w:p>
        </w:tc>
        <w:tc>
          <w:tcPr>
            <w:tcW w:w="2685" w:type="dxa"/>
            <w:hideMark/>
          </w:tcPr>
          <w:p w:rsidR="00BE0DBB" w:rsidRPr="00CF350C" w:rsidRDefault="00BE0DBB" w:rsidP="00BE0DBB">
            <w:r w:rsidRPr="00CF350C">
              <w:t>Сонин Н.И., Захаров В.Б.</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1.2.4.2.5.5</w:t>
            </w:r>
          </w:p>
        </w:tc>
        <w:tc>
          <w:tcPr>
            <w:tcW w:w="2685" w:type="dxa"/>
            <w:hideMark/>
          </w:tcPr>
          <w:p w:rsidR="00BE0DBB" w:rsidRPr="00CF350C" w:rsidRDefault="00BE0DBB" w:rsidP="00BE0DBB">
            <w:r w:rsidRPr="00CF350C">
              <w:t>Сапин М.Р., Сонин Н.И.</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bCs/>
              </w:rPr>
            </w:pPr>
            <w:r w:rsidRPr="00CF350C">
              <w:rPr>
                <w:b/>
                <w:bCs/>
              </w:rPr>
              <w:t>Химия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1.2.4.3.1.2</w:t>
            </w:r>
          </w:p>
        </w:tc>
        <w:tc>
          <w:tcPr>
            <w:tcW w:w="2685" w:type="dxa"/>
            <w:hideMark/>
          </w:tcPr>
          <w:p w:rsidR="00BE0DBB" w:rsidRPr="00CF350C" w:rsidRDefault="00BE0DBB" w:rsidP="00BE0DBB">
            <w:r w:rsidRPr="00CF350C">
              <w:t>Габриелян О.С.</w:t>
            </w:r>
          </w:p>
        </w:tc>
        <w:tc>
          <w:tcPr>
            <w:tcW w:w="2977" w:type="dxa"/>
            <w:hideMark/>
          </w:tcPr>
          <w:p w:rsidR="00BE0DBB" w:rsidRPr="00CF350C" w:rsidRDefault="00BE0DBB" w:rsidP="00BE0DBB">
            <w:r w:rsidRPr="00CF350C">
              <w:t>Химия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1.2.4.3.1.3</w:t>
            </w:r>
          </w:p>
        </w:tc>
        <w:tc>
          <w:tcPr>
            <w:tcW w:w="2685" w:type="dxa"/>
            <w:hideMark/>
          </w:tcPr>
          <w:p w:rsidR="00BE0DBB" w:rsidRPr="00CF350C" w:rsidRDefault="00BE0DBB" w:rsidP="00BE0DBB">
            <w:r w:rsidRPr="00CF350C">
              <w:t>Габриелян О.С.</w:t>
            </w:r>
          </w:p>
        </w:tc>
        <w:tc>
          <w:tcPr>
            <w:tcW w:w="2977" w:type="dxa"/>
            <w:hideMark/>
          </w:tcPr>
          <w:p w:rsidR="00BE0DBB" w:rsidRPr="00CF350C" w:rsidRDefault="00BE0DBB" w:rsidP="00BE0DBB">
            <w:r w:rsidRPr="00CF350C">
              <w:t>Химия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Изобразительное искусство (учебный предмет)</w:t>
            </w:r>
          </w:p>
        </w:tc>
      </w:tr>
      <w:tr w:rsidR="00BE0DBB" w:rsidRPr="00CF350C" w:rsidTr="00B35A3C">
        <w:trPr>
          <w:trHeight w:val="20"/>
        </w:trPr>
        <w:tc>
          <w:tcPr>
            <w:tcW w:w="1392" w:type="dxa"/>
            <w:hideMark/>
          </w:tcPr>
          <w:p w:rsidR="00BE0DBB" w:rsidRPr="00CF350C" w:rsidRDefault="00BE0DBB" w:rsidP="00BE0DBB">
            <w:r w:rsidRPr="00CF350C">
              <w:t>1.2.5.1.1.1</w:t>
            </w:r>
          </w:p>
        </w:tc>
        <w:tc>
          <w:tcPr>
            <w:tcW w:w="2685" w:type="dxa"/>
            <w:hideMark/>
          </w:tcPr>
          <w:p w:rsidR="00BE0DBB" w:rsidRPr="00CF350C" w:rsidRDefault="00BE0DBB" w:rsidP="00BE0DBB">
            <w:r w:rsidRPr="00CF350C">
              <w:t>Горяева Н.А., Островская О.В. / Под ред. Неменского Б.М.</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1.2.5.1.1.2</w:t>
            </w:r>
          </w:p>
        </w:tc>
        <w:tc>
          <w:tcPr>
            <w:tcW w:w="2685" w:type="dxa"/>
            <w:hideMark/>
          </w:tcPr>
          <w:p w:rsidR="00BE0DBB" w:rsidRPr="00CF350C" w:rsidRDefault="00BE0DBB" w:rsidP="00BE0DBB">
            <w:r w:rsidRPr="00CF350C">
              <w:t>Неменская Л.А. / Под ред. Неменского Б.М.</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1.2.5.1.1.3</w:t>
            </w:r>
          </w:p>
        </w:tc>
        <w:tc>
          <w:tcPr>
            <w:tcW w:w="2685" w:type="dxa"/>
            <w:hideMark/>
          </w:tcPr>
          <w:p w:rsidR="00BE0DBB" w:rsidRPr="00CF350C" w:rsidRDefault="00BE0DBB" w:rsidP="00BE0DBB">
            <w:r w:rsidRPr="00CF350C">
              <w:t xml:space="preserve">Питерских А.С., Гуров Г.Е. / Под ред. Неменского Б.М. </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Музыка (учебный предмет)</w:t>
            </w:r>
          </w:p>
        </w:tc>
      </w:tr>
      <w:tr w:rsidR="00BE0DBB" w:rsidRPr="00CF350C" w:rsidTr="00B35A3C">
        <w:trPr>
          <w:trHeight w:val="20"/>
        </w:trPr>
        <w:tc>
          <w:tcPr>
            <w:tcW w:w="1392" w:type="dxa"/>
            <w:hideMark/>
          </w:tcPr>
          <w:p w:rsidR="00BE0DBB" w:rsidRPr="00CF350C" w:rsidRDefault="00BE0DBB" w:rsidP="00BE0DBB">
            <w:r w:rsidRPr="00CF350C">
              <w:t>1.2.5.2.2.1</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hideMark/>
          </w:tcPr>
          <w:p w:rsidR="00BE0DBB" w:rsidRPr="00CF350C" w:rsidRDefault="00BE0DBB" w:rsidP="00BE0DBB">
            <w:r w:rsidRPr="00CF350C">
              <w:t>1.2.5.2.2.2</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hideMark/>
          </w:tcPr>
          <w:p w:rsidR="00BE0DBB" w:rsidRPr="00CF350C" w:rsidRDefault="00BE0DBB" w:rsidP="00BE0DBB">
            <w:r w:rsidRPr="00CF350C">
              <w:t>1.2.5.2.2.3</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Технология (предметная область)</w:t>
            </w:r>
          </w:p>
        </w:tc>
      </w:tr>
      <w:tr w:rsidR="00BE0DBB" w:rsidRPr="00CF350C" w:rsidTr="00B35A3C">
        <w:trPr>
          <w:trHeight w:val="20"/>
        </w:trPr>
        <w:tc>
          <w:tcPr>
            <w:tcW w:w="1392" w:type="dxa"/>
            <w:hideMark/>
          </w:tcPr>
          <w:p w:rsidR="00BE0DBB" w:rsidRPr="00CF350C" w:rsidRDefault="00BE0DBB" w:rsidP="00BE0DBB">
            <w:r w:rsidRPr="00CF350C">
              <w:t>1.2.6.1.5.1</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5 класс. </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1.2.6.1.5.2</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6 класс. </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1.2.6.1.5.3</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7 класс. </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1.2.6.1.5.4</w:t>
            </w:r>
          </w:p>
        </w:tc>
        <w:tc>
          <w:tcPr>
            <w:tcW w:w="2685" w:type="dxa"/>
            <w:hideMark/>
          </w:tcPr>
          <w:p w:rsidR="00BE0DBB" w:rsidRPr="00CF350C" w:rsidRDefault="00BE0DBB" w:rsidP="00BE0DBB">
            <w:r w:rsidRPr="00CF350C">
              <w:t>Матяш Н.В., Электов А.А., Симоненко В.Д., Гончаров Б.А., Елисеева Е.В., Богатырёв А.Н., Очинин О.П.</w:t>
            </w:r>
          </w:p>
        </w:tc>
        <w:tc>
          <w:tcPr>
            <w:tcW w:w="2977" w:type="dxa"/>
            <w:hideMark/>
          </w:tcPr>
          <w:p w:rsidR="00BE0DBB" w:rsidRPr="00CF350C" w:rsidRDefault="00BE0DBB" w:rsidP="00BE0DBB">
            <w:r w:rsidRPr="00CF350C">
              <w:t xml:space="preserve"> Технология. 8 класс. </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tcPr>
          <w:p w:rsidR="00BE0DBB" w:rsidRPr="00906EB6" w:rsidRDefault="00BE0DBB" w:rsidP="00BE0DBB"/>
        </w:tc>
        <w:tc>
          <w:tcPr>
            <w:tcW w:w="2685" w:type="dxa"/>
          </w:tcPr>
          <w:p w:rsidR="00BE0DBB" w:rsidRPr="00906EB6" w:rsidRDefault="00BE0DBB" w:rsidP="00BE0DBB">
            <w:pPr>
              <w:rPr>
                <w:color w:val="000000"/>
              </w:rPr>
            </w:pPr>
            <w:r w:rsidRPr="00906EB6">
              <w:rPr>
                <w:color w:val="000000"/>
              </w:rPr>
              <w:t>В.Д. Симоненко, О.П. Очинин</w:t>
            </w:r>
          </w:p>
        </w:tc>
        <w:tc>
          <w:tcPr>
            <w:tcW w:w="2977" w:type="dxa"/>
          </w:tcPr>
          <w:p w:rsidR="00BE0DBB" w:rsidRPr="00906EB6" w:rsidRDefault="00BE0DBB" w:rsidP="00BE0DBB">
            <w:pPr>
              <w:rPr>
                <w:color w:val="000000"/>
              </w:rPr>
            </w:pPr>
            <w:r w:rsidRPr="00906EB6">
              <w:rPr>
                <w:color w:val="000000"/>
              </w:rPr>
              <w:t>Технология 10-11</w:t>
            </w:r>
          </w:p>
        </w:tc>
        <w:tc>
          <w:tcPr>
            <w:tcW w:w="850" w:type="dxa"/>
          </w:tcPr>
          <w:p w:rsidR="00BE0DBB" w:rsidRPr="00906EB6" w:rsidRDefault="00BE0DBB" w:rsidP="00BE0DBB">
            <w:pPr>
              <w:rPr>
                <w:color w:val="000000"/>
              </w:rPr>
            </w:pPr>
            <w:r w:rsidRPr="00906EB6">
              <w:rPr>
                <w:color w:val="000000"/>
              </w:rPr>
              <w:t>10-11</w:t>
            </w:r>
          </w:p>
        </w:tc>
        <w:tc>
          <w:tcPr>
            <w:tcW w:w="2127" w:type="dxa"/>
          </w:tcPr>
          <w:p w:rsidR="00BE0DBB" w:rsidRPr="00906EB6" w:rsidRDefault="00BE0DBB" w:rsidP="00BE0DBB">
            <w:pPr>
              <w:rPr>
                <w:color w:val="000000"/>
              </w:rPr>
            </w:pPr>
            <w:r w:rsidRPr="00906EB6">
              <w:rPr>
                <w:color w:val="000000"/>
              </w:rPr>
              <w:t>ООО Издательский центр ВЕНТАНА-ГРАФ</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Физическая культура (учебный предмет)</w:t>
            </w:r>
          </w:p>
        </w:tc>
      </w:tr>
      <w:tr w:rsidR="00BE0DBB" w:rsidRPr="00CF350C" w:rsidTr="00B35A3C">
        <w:trPr>
          <w:trHeight w:val="20"/>
        </w:trPr>
        <w:tc>
          <w:tcPr>
            <w:tcW w:w="1392" w:type="dxa"/>
            <w:hideMark/>
          </w:tcPr>
          <w:p w:rsidR="00BE0DBB" w:rsidRPr="00CF350C" w:rsidRDefault="00BE0DBB" w:rsidP="00BE0DBB">
            <w:r w:rsidRPr="00CF350C">
              <w:t>1.2.7.1.3.1</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1.2.7.1.3.2</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 xml:space="preserve"> 6 - 7</w:t>
            </w:r>
          </w:p>
        </w:tc>
        <w:tc>
          <w:tcPr>
            <w:tcW w:w="2127" w:type="dxa"/>
            <w:hideMark/>
          </w:tcPr>
          <w:p w:rsidR="00BE0DBB" w:rsidRPr="00CF350C" w:rsidRDefault="00BE0DBB" w:rsidP="00BE0DBB">
            <w:r w:rsidRPr="00CF350C">
              <w:t xml:space="preserve">ОАО </w:t>
            </w:r>
            <w:r w:rsidRPr="00CF350C">
              <w:lastRenderedPageBreak/>
              <w:t>"Издательство"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lastRenderedPageBreak/>
              <w:t>1.2.7.1.3.3</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 xml:space="preserve"> 8 - 9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1.3.6.1.2.1</w:t>
            </w:r>
          </w:p>
        </w:tc>
        <w:tc>
          <w:tcPr>
            <w:tcW w:w="2685" w:type="dxa"/>
            <w:hideMark/>
          </w:tcPr>
          <w:p w:rsidR="00BE0DBB" w:rsidRPr="00CF350C" w:rsidRDefault="00BE0DBB" w:rsidP="00BE0DBB">
            <w:r w:rsidRPr="00CF350C">
              <w:t xml:space="preserve">Лях В.И. </w:t>
            </w:r>
          </w:p>
        </w:tc>
        <w:tc>
          <w:tcPr>
            <w:tcW w:w="2977" w:type="dxa"/>
            <w:hideMark/>
          </w:tcPr>
          <w:p w:rsidR="00BE0DBB" w:rsidRPr="00CF350C" w:rsidRDefault="00BE0DBB" w:rsidP="00BE0DBB">
            <w:r w:rsidRPr="00CF350C">
              <w:t>Физическая культура (базовый уровень)</w:t>
            </w:r>
          </w:p>
        </w:tc>
        <w:tc>
          <w:tcPr>
            <w:tcW w:w="850" w:type="dxa"/>
            <w:hideMark/>
          </w:tcPr>
          <w:p w:rsidR="00BE0DBB" w:rsidRPr="00CF350C" w:rsidRDefault="00BE0DBB" w:rsidP="00BE0DBB">
            <w:r w:rsidRPr="00CF350C">
              <w:t xml:space="preserve"> 10 - 11</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Основы безопасности жизнедеятельности (учебный предмет)</w:t>
            </w:r>
          </w:p>
        </w:tc>
      </w:tr>
      <w:tr w:rsidR="00BE0DBB" w:rsidRPr="00CF350C" w:rsidTr="00B35A3C">
        <w:trPr>
          <w:trHeight w:val="20"/>
        </w:trPr>
        <w:tc>
          <w:tcPr>
            <w:tcW w:w="1392" w:type="dxa"/>
            <w:hideMark/>
          </w:tcPr>
          <w:p w:rsidR="00BE0DBB" w:rsidRPr="00CF350C" w:rsidRDefault="00BE0DBB" w:rsidP="00BE0DBB">
            <w:r w:rsidRPr="00CF350C">
              <w:t>1.2.7.2.3.4</w:t>
            </w:r>
          </w:p>
        </w:tc>
        <w:tc>
          <w:tcPr>
            <w:tcW w:w="2685" w:type="dxa"/>
            <w:hideMark/>
          </w:tcPr>
          <w:p w:rsidR="00BE0DBB" w:rsidRPr="00CF350C" w:rsidRDefault="00BE0DBB" w:rsidP="00BE0DBB">
            <w:r w:rsidRPr="00CF350C">
              <w:t>Смирнов А.Т., Хренников Б.О. / Под ред. Смирнова А.Т.</w:t>
            </w:r>
          </w:p>
        </w:tc>
        <w:tc>
          <w:tcPr>
            <w:tcW w:w="2977" w:type="dxa"/>
            <w:hideMark/>
          </w:tcPr>
          <w:p w:rsidR="00BE0DBB" w:rsidRPr="00CF350C" w:rsidRDefault="00BE0DBB" w:rsidP="00BE0DBB">
            <w:r w:rsidRPr="00CF350C">
              <w:t>Основы безопасности жизнедеятельности</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История Дагестана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Магомедов Р.М.</w:t>
            </w:r>
          </w:p>
        </w:tc>
        <w:tc>
          <w:tcPr>
            <w:tcW w:w="2977" w:type="dxa"/>
            <w:hideMark/>
          </w:tcPr>
          <w:p w:rsidR="00BE0DBB" w:rsidRPr="00CF350C" w:rsidRDefault="00BE0DBB" w:rsidP="00BE0DBB">
            <w:r w:rsidRPr="00CF350C">
              <w:t>История Дагестана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Издательство "Юпитер"</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Гаджиев В.Г., Шигабудинов М.Ш.</w:t>
            </w:r>
          </w:p>
        </w:tc>
        <w:tc>
          <w:tcPr>
            <w:tcW w:w="2977" w:type="dxa"/>
            <w:hideMark/>
          </w:tcPr>
          <w:p w:rsidR="00BE0DBB" w:rsidRPr="00CF350C" w:rsidRDefault="00BE0DBB" w:rsidP="00BE0DBB">
            <w:r w:rsidRPr="00CF350C">
              <w:t>История Дагестана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Дагучпедгиз</w:t>
            </w:r>
          </w:p>
        </w:tc>
      </w:tr>
      <w:tr w:rsidR="00BE0DBB" w:rsidRPr="00CF350C" w:rsidTr="00B35A3C">
        <w:trPr>
          <w:trHeight w:val="20"/>
        </w:trPr>
        <w:tc>
          <w:tcPr>
            <w:tcW w:w="10031" w:type="dxa"/>
            <w:gridSpan w:val="5"/>
            <w:hideMark/>
          </w:tcPr>
          <w:p w:rsidR="00BE0DBB" w:rsidRPr="00CF350C" w:rsidRDefault="00BE0DBB" w:rsidP="00BE0DBB">
            <w:pPr>
              <w:jc w:val="center"/>
              <w:rPr>
                <w:b/>
              </w:rPr>
            </w:pPr>
          </w:p>
        </w:tc>
      </w:tr>
      <w:tr w:rsidR="00BE0DBB" w:rsidRPr="00CF350C" w:rsidTr="00B35A3C">
        <w:trPr>
          <w:trHeight w:val="20"/>
        </w:trPr>
        <w:tc>
          <w:tcPr>
            <w:tcW w:w="10031" w:type="dxa"/>
            <w:gridSpan w:val="5"/>
            <w:noWrap/>
            <w:hideMark/>
          </w:tcPr>
          <w:p w:rsidR="00BE0DBB" w:rsidRPr="00CF350C" w:rsidRDefault="00BE0DBB" w:rsidP="00BE0DBB">
            <w:pPr>
              <w:jc w:val="center"/>
              <w:rPr>
                <w:b/>
              </w:rPr>
            </w:pPr>
            <w:r w:rsidRPr="00CF350C">
              <w:rPr>
                <w:b/>
              </w:rPr>
              <w:t>География Дагестана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Абасов Н.А., Акаев Б.А., Акавова Г.К.</w:t>
            </w:r>
          </w:p>
        </w:tc>
        <w:tc>
          <w:tcPr>
            <w:tcW w:w="2977" w:type="dxa"/>
            <w:hideMark/>
          </w:tcPr>
          <w:p w:rsidR="00BE0DBB" w:rsidRPr="00CF350C" w:rsidRDefault="00BE0DBB" w:rsidP="00BE0DBB">
            <w:r w:rsidRPr="00CF350C">
              <w:t>География Дагестана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ab/>
        <w:t xml:space="preserve">Программа воспитания и социализации обучающихся МКОУ </w:t>
      </w:r>
      <w:r w:rsidR="00AB121C">
        <w:t>«</w:t>
      </w:r>
      <w:r w:rsidR="000123F2">
        <w:t>Зидьянская</w:t>
      </w:r>
      <w:r w:rsidR="00AB121C">
        <w:t xml:space="preserve"> СОШ»</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ab/>
        <w:t>Формирование социально активно</w:t>
      </w:r>
      <w:r w:rsidR="000C147D">
        <w:t>й личности в МБ</w:t>
      </w:r>
      <w:r w:rsidR="000A4C0C">
        <w:t>ОУ «</w:t>
      </w:r>
      <w:r w:rsidR="001914BE">
        <w:t>Зидьянкая</w:t>
      </w:r>
      <w:r w:rsidR="000A4C0C">
        <w:t xml:space="preserve"> С</w:t>
      </w:r>
      <w:r>
        <w:t xml:space="preserve">ОШ»происходит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lastRenderedPageBreak/>
        <w:t xml:space="preserve"> Цель и задачи  программы</w:t>
      </w:r>
    </w:p>
    <w:p w:rsidR="00641F72" w:rsidRDefault="00641F72" w:rsidP="00641F72">
      <w:pPr>
        <w:jc w:val="both"/>
      </w:pP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w:t>
      </w:r>
      <w:r>
        <w:rPr>
          <w:i/>
        </w:rPr>
        <w:lastRenderedPageBreak/>
        <w:t>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w:t>
      </w:r>
      <w:r>
        <w:rPr>
          <w:rFonts w:ascii="Times New Roman" w:hAnsi="Times New Roman" w:cs="Times New Roman"/>
          <w:color w:val="auto"/>
          <w:sz w:val="24"/>
          <w:szCs w:val="24"/>
        </w:rPr>
        <w:lastRenderedPageBreak/>
        <w:t xml:space="preserve">(прежде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6" w:name="bookmark350"/>
      <w:r>
        <w:rPr>
          <w:rStyle w:val="344"/>
        </w:rPr>
        <w:t>и социализации обучающихся</w:t>
      </w:r>
      <w:bookmarkEnd w:id="16"/>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w:t>
      </w:r>
      <w:r>
        <w:lastRenderedPageBreak/>
        <w:t>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D7E16">
          <w:footerReference w:type="default" r:id="rId9"/>
          <w:pgSz w:w="11906" w:h="16838"/>
          <w:pgMar w:top="993" w:right="991" w:bottom="284" w:left="1134"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C05AD9">
            <w:pPr>
              <w:spacing w:line="276" w:lineRule="auto"/>
              <w:jc w:val="both"/>
            </w:pPr>
            <w:r>
              <w:t>Праздники микрорайона «Золотая осень</w:t>
            </w:r>
            <w:r w:rsidR="00641F72" w:rsidRPr="000A4C0C">
              <w:t xml:space="preserve">», Акция «Георгиевская ленточка», «Красная гвоздика» Операция «Ветеран живет рядом» (поздравления ветеранов войны и труда), </w:t>
            </w:r>
            <w:r>
              <w:t>«Бесмертный полк»</w:t>
            </w:r>
            <w:r w:rsidR="00641F72" w:rsidRPr="000A4C0C">
              <w:t xml:space="preserve">,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Саморазвитие личности. Самоактивизация (лекции, групповые </w:t>
            </w:r>
            <w:r>
              <w:lastRenderedPageBreak/>
              <w:t>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lastRenderedPageBreak/>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w:t>
            </w:r>
            <w:r>
              <w:lastRenderedPageBreak/>
              <w:t>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Позиция человека в группе (групповые обсуждения, коллективная 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lastRenderedPageBreak/>
              <w:t xml:space="preserve">Барьеры в общении людей. Роль невербального общения в создании </w:t>
            </w:r>
            <w:r>
              <w:rPr>
                <w:spacing w:val="-2"/>
              </w:rPr>
              <w:lastRenderedPageBreak/>
              <w:t>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w:t>
            </w:r>
            <w:r>
              <w:rPr>
                <w:kern w:val="3"/>
                <w:lang w:eastAsia="ja-JP" w:bidi="fa-IR"/>
              </w:rPr>
              <w:lastRenderedPageBreak/>
              <w:t xml:space="preserve">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 xml:space="preserve">Влияние общества на формирование личности. Позиция человека в группе (групповая </w:t>
            </w:r>
            <w:r>
              <w:rPr>
                <w:kern w:val="3"/>
                <w:lang w:eastAsia="ja-JP" w:bidi="fa-IR"/>
              </w:rPr>
              <w:lastRenderedPageBreak/>
              <w:t>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lastRenderedPageBreak/>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rsidSect="001914BE">
          <w:pgSz w:w="16838" w:h="11906" w:orient="landscape"/>
          <w:pgMar w:top="709" w:right="992" w:bottom="709"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ЛТО, </w:t>
            </w:r>
            <w:r w:rsidR="00C05AD9">
              <w:t>Ученические бригады</w:t>
            </w:r>
            <w:r>
              <w:t>. Интеллектуальный марафон по классам «Веселые вопросы»</w:t>
            </w:r>
          </w:p>
          <w:p w:rsidR="00641F72" w:rsidRDefault="00C05AD9" w:rsidP="0028230E">
            <w:pPr>
              <w:spacing w:line="276" w:lineRule="auto"/>
              <w:contextualSpacing/>
              <w:jc w:val="center"/>
            </w:pPr>
            <w:r>
              <w:t>Дежурство по кабинету</w:t>
            </w:r>
            <w:r w:rsidR="00641F72">
              <w:t>.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w:t>
      </w:r>
      <w:r>
        <w:rPr>
          <w:spacing w:val="1"/>
        </w:rPr>
        <w:lastRenderedPageBreak/>
        <w:t xml:space="preserve">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rPr>
          <w:spacing w:val="-11"/>
        </w:rPr>
        <w:t xml:space="preserve">качеств.Организация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w:t>
      </w:r>
      <w:r>
        <w:lastRenderedPageBreak/>
        <w:t xml:space="preserve">способы    ее </w:t>
      </w:r>
      <w:r>
        <w:rPr>
          <w:spacing w:val="1"/>
        </w:rPr>
        <w:t xml:space="preserve">дозирования.Оценка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spacing w:val="4"/>
        </w:rPr>
        <w:t>Спортивно-массовые мероприятия.</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w:t>
      </w:r>
      <w:r>
        <w:lastRenderedPageBreak/>
        <w:t>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Layout w:type="fixed"/>
        <w:tblCellMar>
          <w:left w:w="40" w:type="dxa"/>
          <w:right w:w="40" w:type="dxa"/>
        </w:tblCellMar>
        <w:tblLook w:val="04A0"/>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 xml:space="preserve">Программа воспитания и социализации обучающихся МКОУ «УЛЛУАИНСКАЯ </w:t>
      </w:r>
      <w:r w:rsidR="0028230E">
        <w:t>С</w:t>
      </w:r>
      <w:r>
        <w:t>ОШ»ориентирована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E03EA6">
      <w:pPr>
        <w:shd w:val="clear" w:color="auto" w:fill="FFFFFF"/>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0C147D">
        <w:rPr>
          <w:rFonts w:eastAsia="Calibri"/>
          <w:b/>
          <w:bCs/>
        </w:rPr>
        <w:t>МБ</w:t>
      </w:r>
      <w:r w:rsidR="0012452E">
        <w:rPr>
          <w:rFonts w:eastAsia="Calibri"/>
          <w:b/>
          <w:bCs/>
        </w:rPr>
        <w:t>ОУ «</w:t>
      </w:r>
      <w:r w:rsidR="00E03EA6">
        <w:rPr>
          <w:rFonts w:eastAsia="Calibri"/>
          <w:b/>
          <w:bCs/>
        </w:rPr>
        <w:t xml:space="preserve">Зидьянская </w:t>
      </w:r>
      <w:r w:rsidR="0012452E">
        <w:rPr>
          <w:rFonts w:eastAsia="Calibri"/>
          <w:b/>
          <w:bCs/>
        </w:rPr>
        <w:t>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w:t>
      </w:r>
      <w:r w:rsidR="000C147D">
        <w:rPr>
          <w:rFonts w:ascii="Times New Roman" w:eastAsia="Arial" w:hAnsi="Times New Roman" w:cs="Times New Roman"/>
          <w:kern w:val="0"/>
          <w:shd w:val="clear" w:color="auto" w:fill="FFFFFF"/>
          <w:lang w:eastAsia="ar-SA" w:bidi="ar-SA"/>
        </w:rPr>
        <w:t>рограмма коррекционной работы МБ</w:t>
      </w:r>
      <w:r>
        <w:rPr>
          <w:rFonts w:ascii="Times New Roman" w:eastAsia="Arial" w:hAnsi="Times New Roman" w:cs="Times New Roman"/>
          <w:kern w:val="0"/>
          <w:shd w:val="clear" w:color="auto" w:fill="FFFFFF"/>
          <w:lang w:eastAsia="ar-SA" w:bidi="ar-SA"/>
        </w:rPr>
        <w:t>ОУ «</w:t>
      </w:r>
      <w:r w:rsidR="00E03EA6">
        <w:rPr>
          <w:rFonts w:ascii="Times New Roman" w:eastAsia="Arial" w:hAnsi="Times New Roman" w:cs="Times New Roman"/>
          <w:kern w:val="0"/>
          <w:shd w:val="clear" w:color="auto" w:fill="FFFFFF"/>
          <w:lang w:eastAsia="ar-SA" w:bidi="ar-SA"/>
        </w:rPr>
        <w:t>ЗидьянскаяС</w:t>
      </w:r>
      <w:r>
        <w:rPr>
          <w:rFonts w:ascii="Times New Roman" w:eastAsia="Arial" w:hAnsi="Times New Roman" w:cs="Times New Roman"/>
          <w:kern w:val="0"/>
          <w:shd w:val="clear" w:color="auto" w:fill="FFFFFF"/>
          <w:lang w:eastAsia="ar-SA" w:bidi="ar-SA"/>
        </w:rPr>
        <w:t>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0C147D"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МБ</w:t>
      </w:r>
      <w:r w:rsidR="0028230E">
        <w:rPr>
          <w:rFonts w:ascii="Times New Roman" w:eastAsia="Arial" w:hAnsi="Times New Roman" w:cs="Times New Roman"/>
          <w:kern w:val="0"/>
          <w:lang w:eastAsia="ar-SA" w:bidi="ar-SA"/>
        </w:rPr>
        <w:t>ОУ «</w:t>
      </w:r>
      <w:r w:rsidR="00F20085">
        <w:rPr>
          <w:rFonts w:ascii="Times New Roman" w:eastAsia="Arial" w:hAnsi="Times New Roman" w:cs="Times New Roman"/>
          <w:kern w:val="0"/>
          <w:lang w:eastAsia="ar-SA" w:bidi="ar-SA"/>
        </w:rPr>
        <w:t xml:space="preserve">Зидьянская </w:t>
      </w:r>
      <w:r w:rsidR="0028230E">
        <w:rPr>
          <w:rFonts w:ascii="Times New Roman" w:eastAsia="Arial" w:hAnsi="Times New Roman" w:cs="Times New Roman"/>
          <w:kern w:val="0"/>
          <w:lang w:eastAsia="ar-SA" w:bidi="ar-SA"/>
        </w:rPr>
        <w:t xml:space="preserve"> С</w:t>
      </w:r>
      <w:r w:rsidR="00641F72">
        <w:rPr>
          <w:rFonts w:ascii="Times New Roman" w:eastAsia="Arial" w:hAnsi="Times New Roman" w:cs="Times New Roman"/>
          <w:kern w:val="0"/>
          <w:lang w:eastAsia="ar-SA" w:bidi="ar-SA"/>
        </w:rPr>
        <w:t>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lastRenderedPageBreak/>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7"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7"/>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w:t>
      </w:r>
      <w:r>
        <w:rPr>
          <w:rFonts w:ascii="Times New Roman" w:eastAsia="Arial" w:hAnsi="Times New Roman" w:cs="Times New Roman"/>
          <w:kern w:val="0"/>
          <w:lang w:eastAsia="ar-SA" w:bidi="ar-SA"/>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0C147D"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МБ</w:t>
      </w:r>
      <w:r w:rsidR="00641F72">
        <w:rPr>
          <w:rFonts w:ascii="Times New Roman" w:eastAsia="Arial" w:hAnsi="Times New Roman" w:cs="Times New Roman"/>
          <w:kern w:val="0"/>
          <w:lang w:eastAsia="ar-SA" w:bidi="ar-SA"/>
        </w:rPr>
        <w:t>ОУ «</w:t>
      </w:r>
      <w:r w:rsidR="00E03EA6">
        <w:rPr>
          <w:rFonts w:ascii="Times New Roman" w:eastAsia="Arial" w:hAnsi="Times New Roman" w:cs="Times New Roman"/>
          <w:kern w:val="0"/>
          <w:lang w:eastAsia="ar-SA" w:bidi="ar-SA"/>
        </w:rPr>
        <w:t>Зидьянская</w:t>
      </w:r>
      <w:r w:rsidR="00641F72">
        <w:rPr>
          <w:rFonts w:ascii="Times New Roman" w:eastAsia="Arial" w:hAnsi="Times New Roman" w:cs="Times New Roman"/>
          <w:kern w:val="0"/>
          <w:lang w:eastAsia="ar-SA" w:bidi="ar-SA"/>
        </w:rPr>
        <w:t xml:space="preserve"> ООШ»имеют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96494A" w:rsidRDefault="00B35A3C" w:rsidP="00B35A3C">
      <w:pPr>
        <w:ind w:firstLine="540"/>
        <w:jc w:val="both"/>
        <w:rPr>
          <w:rStyle w:val="FontStyle11"/>
          <w:sz w:val="22"/>
          <w:szCs w:val="28"/>
        </w:rPr>
      </w:pPr>
      <w:r w:rsidRPr="009D429B">
        <w:rPr>
          <w:rStyle w:val="FontStyle11"/>
          <w:szCs w:val="28"/>
        </w:rPr>
        <w:t xml:space="preserve">Учебный план финансируется во всех видах образовательных организаций не ниже предельно допустимой аудиторной учебной нагрузки учащихсяУчебный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9D429B" w:rsidRDefault="00B35A3C" w:rsidP="00B35A3C">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География Дагестана» в объеме 16</w:t>
      </w:r>
      <w:r w:rsidRPr="009D429B">
        <w:rPr>
          <w:rStyle w:val="FontStyle11"/>
          <w:szCs w:val="28"/>
        </w:rPr>
        <w:t>,5 часов.</w:t>
      </w:r>
    </w:p>
    <w:p w:rsidR="00B35A3C" w:rsidRPr="009D429B" w:rsidRDefault="00B35A3C" w:rsidP="00B35A3C">
      <w:pPr>
        <w:ind w:firstLine="540"/>
        <w:jc w:val="both"/>
        <w:rPr>
          <w:rStyle w:val="FontStyle11"/>
          <w:szCs w:val="28"/>
        </w:rPr>
      </w:pPr>
      <w:r w:rsidRPr="009D429B">
        <w:rPr>
          <w:rStyle w:val="FontStyle11"/>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2E74CE" w:rsidRDefault="00B35A3C" w:rsidP="00B35A3C">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0C147D" w:rsidP="00B35A3C">
      <w:pPr>
        <w:pStyle w:val="af1"/>
        <w:ind w:firstLine="567"/>
        <w:jc w:val="both"/>
        <w:rPr>
          <w:rFonts w:ascii="Times New Roman" w:hAnsi="Times New Roman"/>
          <w:b/>
          <w:i/>
          <w:sz w:val="24"/>
          <w:szCs w:val="28"/>
        </w:rPr>
      </w:pPr>
      <w:r>
        <w:rPr>
          <w:rFonts w:ascii="Times New Roman" w:hAnsi="Times New Roman"/>
          <w:sz w:val="24"/>
          <w:szCs w:val="28"/>
        </w:rPr>
        <w:t>Учебный план МБ</w:t>
      </w:r>
      <w:r w:rsidR="00B35A3C" w:rsidRPr="002E74CE">
        <w:rPr>
          <w:rFonts w:ascii="Times New Roman" w:hAnsi="Times New Roman"/>
          <w:sz w:val="24"/>
          <w:szCs w:val="28"/>
        </w:rPr>
        <w:t>ОУ «</w:t>
      </w:r>
      <w:r w:rsidR="00F20085">
        <w:rPr>
          <w:rFonts w:ascii="Times New Roman" w:hAnsi="Times New Roman"/>
          <w:sz w:val="24"/>
          <w:szCs w:val="28"/>
        </w:rPr>
        <w:t>Зидьянская</w:t>
      </w:r>
      <w:r w:rsidR="00B35A3C" w:rsidRPr="002E74CE">
        <w:rPr>
          <w:rFonts w:ascii="Times New Roman" w:hAnsi="Times New Roman"/>
          <w:sz w:val="24"/>
          <w:szCs w:val="28"/>
        </w:rPr>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sidR="00B35A3C" w:rsidRPr="002E74CE">
        <w:rPr>
          <w:rFonts w:ascii="Times New Roman" w:hAnsi="Times New Roman"/>
          <w:b/>
          <w:i/>
          <w:sz w:val="24"/>
          <w:szCs w:val="28"/>
        </w:rPr>
        <w:t>Особенности обязательной (инвариантной</w:t>
      </w:r>
      <w:r w:rsidR="00B35A3C">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r w:rsidRPr="002E74CE">
        <w:rPr>
          <w:szCs w:val="28"/>
        </w:rPr>
        <w:t>с  8 - 9 классы в объеме 1 час в неделю;</w:t>
      </w:r>
    </w:p>
    <w:p w:rsidR="00B35A3C" w:rsidRPr="002E74CE" w:rsidRDefault="00B35A3C" w:rsidP="00B35A3C">
      <w:pPr>
        <w:rPr>
          <w:szCs w:val="28"/>
        </w:rPr>
      </w:pPr>
      <w:r w:rsidRPr="002E74CE">
        <w:rPr>
          <w:b/>
          <w:i/>
          <w:szCs w:val="28"/>
        </w:rPr>
        <w:t xml:space="preserve">«Родной язык и родная  литература»  </w:t>
      </w:r>
      <w:r w:rsidRPr="002E74CE">
        <w:rPr>
          <w:szCs w:val="28"/>
        </w:rPr>
        <w:t>с 5-9 классы в объеме 4 час в неделю.</w:t>
      </w:r>
    </w:p>
    <w:p w:rsidR="00B35A3C" w:rsidRPr="002E74CE" w:rsidRDefault="00B35A3C" w:rsidP="00B35A3C">
      <w:pPr>
        <w:rPr>
          <w:szCs w:val="28"/>
        </w:rPr>
      </w:pPr>
      <w:r w:rsidRPr="002E74CE">
        <w:rPr>
          <w:b/>
          <w:i/>
          <w:szCs w:val="28"/>
        </w:rPr>
        <w:t xml:space="preserve">«История Дагестана» </w:t>
      </w:r>
      <w:r w:rsidRPr="002E74CE">
        <w:rPr>
          <w:szCs w:val="28"/>
        </w:rPr>
        <w:t>- в 8,9 классы в объеме 1 часа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8C43A6" w:rsidRPr="008C43A6"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00F20085">
        <w:rPr>
          <w:szCs w:val="28"/>
        </w:rPr>
        <w:t xml:space="preserve"> классе 6 часов в неделю</w:t>
      </w:r>
      <w:r w:rsidR="008C43A6" w:rsidRPr="008C43A6">
        <w:rPr>
          <w:szCs w:val="28"/>
        </w:rPr>
        <w:t xml:space="preserve">. </w:t>
      </w:r>
      <w:r w:rsidR="008C43A6">
        <w:rPr>
          <w:szCs w:val="28"/>
          <w:lang w:val="en-US"/>
        </w:rPr>
        <w:t>IX</w:t>
      </w:r>
      <w:r w:rsidR="008C43A6">
        <w:rPr>
          <w:szCs w:val="28"/>
        </w:rPr>
        <w:t xml:space="preserve"> -  2 часа в неделю + 1 час  - в объеме3-х часов в неделю</w:t>
      </w:r>
    </w:p>
    <w:p w:rsidR="00B35A3C" w:rsidRPr="008C43A6"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w:t>
      </w:r>
      <w:r w:rsidR="008C43A6">
        <w:rPr>
          <w:szCs w:val="28"/>
          <w:lang w:val="en-US"/>
        </w:rPr>
        <w:t>I</w:t>
      </w:r>
      <w:r w:rsidRPr="002E74CE">
        <w:rPr>
          <w:szCs w:val="28"/>
        </w:rPr>
        <w:t xml:space="preserve"> класс по </w:t>
      </w:r>
      <w:r w:rsidR="008C43A6">
        <w:rPr>
          <w:szCs w:val="28"/>
        </w:rPr>
        <w:t>2</w:t>
      </w:r>
      <w:r w:rsidRPr="002E74CE">
        <w:rPr>
          <w:szCs w:val="28"/>
        </w:rPr>
        <w:t xml:space="preserve"> часа в неделю, в </w:t>
      </w:r>
      <w:r w:rsidR="008C43A6">
        <w:rPr>
          <w:szCs w:val="28"/>
          <w:lang w:val="en-US"/>
        </w:rPr>
        <w:t>V</w:t>
      </w:r>
      <w:r w:rsidRPr="002E74CE">
        <w:rPr>
          <w:szCs w:val="28"/>
        </w:rPr>
        <w:t xml:space="preserve"> классе </w:t>
      </w:r>
      <w:r w:rsidR="008C43A6">
        <w:rPr>
          <w:szCs w:val="28"/>
        </w:rPr>
        <w:t xml:space="preserve">1 час – в объеме 3-х часов в неделю, в  </w:t>
      </w:r>
      <w:r w:rsidR="008C43A6">
        <w:rPr>
          <w:szCs w:val="28"/>
          <w:lang w:val="en-US"/>
        </w:rPr>
        <w:t>VIII</w:t>
      </w:r>
      <w:r w:rsidR="008C43A6">
        <w:rPr>
          <w:szCs w:val="28"/>
        </w:rPr>
        <w:t xml:space="preserve">– </w:t>
      </w:r>
      <w:r w:rsidR="008C43A6">
        <w:rPr>
          <w:szCs w:val="28"/>
          <w:lang w:val="en-US"/>
        </w:rPr>
        <w:t>I</w:t>
      </w:r>
      <w:r w:rsidR="008C43A6">
        <w:rPr>
          <w:szCs w:val="28"/>
        </w:rPr>
        <w:t>Xклассе 3 часа в неделю</w:t>
      </w:r>
    </w:p>
    <w:p w:rsidR="00B35A3C" w:rsidRPr="002E74CE" w:rsidRDefault="00B35A3C" w:rsidP="008C43A6">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9 класс</w:t>
      </w:r>
      <w:r w:rsidR="008C43A6">
        <w:rPr>
          <w:szCs w:val="28"/>
        </w:rPr>
        <w:t>е</w:t>
      </w:r>
      <w:r w:rsidRPr="002E74CE">
        <w:rPr>
          <w:szCs w:val="28"/>
        </w:rPr>
        <w:t xml:space="preserve">  - на предметы «Алгебра» и «Геометрия» - </w:t>
      </w:r>
      <w:r w:rsidR="008C43A6">
        <w:rPr>
          <w:szCs w:val="28"/>
        </w:rPr>
        <w:t>6 часа в неделю.</w:t>
      </w:r>
      <w:r w:rsidRPr="002E74CE">
        <w:rPr>
          <w:szCs w:val="28"/>
        </w:rPr>
        <w:t>.</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Pr="002E74CE">
        <w:rPr>
          <w:szCs w:val="28"/>
        </w:rPr>
        <w:t xml:space="preserve"> изучается в 5-6 классах в объеме </w:t>
      </w:r>
      <w:r w:rsidR="008C43A6" w:rsidRPr="008C43A6">
        <w:rPr>
          <w:szCs w:val="28"/>
        </w:rPr>
        <w:t>1</w:t>
      </w:r>
      <w:r w:rsidRPr="002E74CE">
        <w:rPr>
          <w:szCs w:val="28"/>
        </w:rPr>
        <w:t xml:space="preserve"> часа в неделю, в</w:t>
      </w:r>
      <w:r w:rsidR="008C43A6">
        <w:rPr>
          <w:szCs w:val="28"/>
          <w:lang w:val="en-US"/>
        </w:rPr>
        <w:t>VI</w:t>
      </w:r>
      <w:r w:rsidR="008C43A6">
        <w:rPr>
          <w:szCs w:val="28"/>
        </w:rPr>
        <w:t>классе+ 1 час  , объеме 2 часа в неделю</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577438" w:rsidRPr="002E74CE" w:rsidRDefault="00577438" w:rsidP="00577438">
      <w:pPr>
        <w:ind w:firstLine="567"/>
        <w:jc w:val="both"/>
        <w:rPr>
          <w:szCs w:val="28"/>
        </w:rPr>
      </w:pPr>
      <w:r w:rsidRPr="002E74CE">
        <w:rPr>
          <w:szCs w:val="28"/>
        </w:rPr>
        <w:t xml:space="preserve">Учебный предмет </w:t>
      </w:r>
      <w:r w:rsidRPr="002E74CE">
        <w:rPr>
          <w:b/>
          <w:i/>
          <w:szCs w:val="28"/>
        </w:rPr>
        <w:t>«</w:t>
      </w:r>
      <w:r>
        <w:rPr>
          <w:b/>
          <w:i/>
          <w:szCs w:val="28"/>
        </w:rPr>
        <w:t>Родной язык   и литература</w:t>
      </w:r>
      <w:r w:rsidRPr="002E74CE">
        <w:rPr>
          <w:b/>
          <w:i/>
          <w:szCs w:val="28"/>
        </w:rPr>
        <w:t>»</w:t>
      </w:r>
      <w:r w:rsidRPr="002E74CE">
        <w:rPr>
          <w:szCs w:val="28"/>
        </w:rPr>
        <w:t xml:space="preserve"> изучается </w:t>
      </w:r>
      <w:r>
        <w:rPr>
          <w:szCs w:val="28"/>
        </w:rPr>
        <w:t>с</w:t>
      </w:r>
      <w:r w:rsidRPr="002E74CE">
        <w:rPr>
          <w:szCs w:val="28"/>
          <w:lang w:val="en-US"/>
        </w:rPr>
        <w:t>V</w:t>
      </w:r>
      <w:r>
        <w:rPr>
          <w:szCs w:val="28"/>
        </w:rPr>
        <w:t>–</w:t>
      </w:r>
      <w:r>
        <w:rPr>
          <w:szCs w:val="28"/>
          <w:lang w:val="en-US"/>
        </w:rPr>
        <w:t>I</w:t>
      </w:r>
      <w:r>
        <w:rPr>
          <w:szCs w:val="28"/>
        </w:rPr>
        <w:t>X 3 часа в неделю , с</w:t>
      </w:r>
      <w:r w:rsidRPr="002E74CE">
        <w:rPr>
          <w:szCs w:val="28"/>
          <w:lang w:val="en-US"/>
        </w:rPr>
        <w:t>V</w:t>
      </w:r>
      <w:r w:rsidRPr="002E74CE">
        <w:rPr>
          <w:szCs w:val="28"/>
        </w:rPr>
        <w:t xml:space="preserve"> по </w:t>
      </w:r>
      <w:r w:rsidRPr="002E74CE">
        <w:rPr>
          <w:szCs w:val="28"/>
          <w:lang w:val="en-US"/>
        </w:rPr>
        <w:t>VI</w:t>
      </w:r>
      <w:r>
        <w:rPr>
          <w:szCs w:val="28"/>
          <w:lang w:val="en-US"/>
        </w:rPr>
        <w:t>I</w:t>
      </w:r>
      <w:r w:rsidRPr="002E74CE">
        <w:rPr>
          <w:szCs w:val="28"/>
        </w:rPr>
        <w:t xml:space="preserve"> класс по </w:t>
      </w:r>
      <w:r>
        <w:rPr>
          <w:szCs w:val="28"/>
        </w:rPr>
        <w:t>4</w:t>
      </w:r>
      <w:r w:rsidRPr="002E74CE">
        <w:rPr>
          <w:szCs w:val="28"/>
        </w:rPr>
        <w:t xml:space="preserve">часа в неделю, </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B35A3C" w:rsidRPr="00D25CD6" w:rsidRDefault="00B35A3C" w:rsidP="00B35A3C">
      <w:pPr>
        <w:pStyle w:val="aff2"/>
      </w:pPr>
      <w:r w:rsidRPr="00D25CD6">
        <w:t>Учебный план (недельный) основного общего образования</w:t>
      </w:r>
    </w:p>
    <w:p w:rsidR="00577438" w:rsidRPr="00577438" w:rsidRDefault="00577438" w:rsidP="00577438">
      <w:pPr>
        <w:pStyle w:val="aff8"/>
        <w:rPr>
          <w:b/>
          <w:color w:val="000000" w:themeColor="text1"/>
          <w:sz w:val="28"/>
          <w:szCs w:val="28"/>
        </w:rPr>
      </w:pPr>
      <w:r w:rsidRPr="00577438">
        <w:rPr>
          <w:b/>
          <w:color w:val="000000" w:themeColor="text1"/>
          <w:sz w:val="28"/>
          <w:szCs w:val="28"/>
        </w:rPr>
        <w:t xml:space="preserve">Учебный план  с русским (неродным) языком обучения (вариант 2) для </w:t>
      </w:r>
      <w:r w:rsidRPr="00577438">
        <w:rPr>
          <w:b/>
          <w:color w:val="000000" w:themeColor="text1"/>
          <w:sz w:val="28"/>
          <w:szCs w:val="28"/>
          <w:lang w:val="en-US"/>
        </w:rPr>
        <w:t>V</w:t>
      </w:r>
      <w:r w:rsidRPr="00577438">
        <w:rPr>
          <w:b/>
          <w:color w:val="000000" w:themeColor="text1"/>
          <w:sz w:val="28"/>
          <w:szCs w:val="28"/>
        </w:rPr>
        <w:t>-</w:t>
      </w:r>
      <w:r w:rsidRPr="00577438">
        <w:rPr>
          <w:b/>
          <w:color w:val="000000" w:themeColor="text1"/>
          <w:sz w:val="28"/>
          <w:szCs w:val="28"/>
          <w:lang w:val="en-US"/>
        </w:rPr>
        <w:t>VII</w:t>
      </w:r>
      <w:r w:rsidRPr="00577438">
        <w:rPr>
          <w:b/>
          <w:color w:val="000000" w:themeColor="text1"/>
          <w:sz w:val="28"/>
          <w:szCs w:val="28"/>
        </w:rPr>
        <w:t xml:space="preserve"> классов  образовательных организаций  Республики </w:t>
      </w:r>
      <w:r w:rsidRPr="00577438">
        <w:rPr>
          <w:b/>
          <w:color w:val="000000" w:themeColor="text1"/>
          <w:sz w:val="28"/>
          <w:szCs w:val="28"/>
        </w:rPr>
        <w:lastRenderedPageBreak/>
        <w:t>Дагестан, реализующих программы основного общего образования,</w:t>
      </w:r>
    </w:p>
    <w:p w:rsidR="00577438" w:rsidRPr="00577438" w:rsidRDefault="00577438" w:rsidP="00577438">
      <w:pPr>
        <w:pStyle w:val="aff8"/>
        <w:rPr>
          <w:b/>
          <w:color w:val="000000" w:themeColor="text1"/>
          <w:sz w:val="28"/>
          <w:szCs w:val="28"/>
        </w:rPr>
      </w:pPr>
      <w:r w:rsidRPr="00577438">
        <w:rPr>
          <w:b/>
          <w:color w:val="000000" w:themeColor="text1"/>
          <w:sz w:val="28"/>
          <w:szCs w:val="28"/>
        </w:rPr>
        <w:t>на 2017/2018 учебный год</w:t>
      </w:r>
    </w:p>
    <w:p w:rsidR="00577438" w:rsidRPr="00667941" w:rsidRDefault="00577438" w:rsidP="00577438">
      <w:pPr>
        <w:pStyle w:val="aff8"/>
        <w:rPr>
          <w:b/>
          <w:sz w:val="28"/>
          <w:szCs w:val="28"/>
        </w:rPr>
      </w:pPr>
    </w:p>
    <w:tbl>
      <w:tblPr>
        <w:tblW w:w="108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2"/>
        <w:gridCol w:w="31"/>
        <w:gridCol w:w="3969"/>
        <w:gridCol w:w="1418"/>
        <w:gridCol w:w="1417"/>
        <w:gridCol w:w="1520"/>
      </w:tblGrid>
      <w:tr w:rsidR="00577438" w:rsidRPr="00667941" w:rsidTr="000854DD">
        <w:tc>
          <w:tcPr>
            <w:tcW w:w="2493" w:type="dxa"/>
            <w:gridSpan w:val="2"/>
            <w:vMerge w:val="restart"/>
            <w:shd w:val="clear" w:color="auto" w:fill="auto"/>
          </w:tcPr>
          <w:p w:rsidR="00577438" w:rsidRPr="00667941" w:rsidRDefault="00577438" w:rsidP="000854DD">
            <w:pPr>
              <w:ind w:firstLine="825"/>
              <w:rPr>
                <w:rFonts w:eastAsia="Times New Roman"/>
                <w:sz w:val="28"/>
                <w:szCs w:val="28"/>
              </w:rPr>
            </w:pPr>
          </w:p>
        </w:tc>
        <w:tc>
          <w:tcPr>
            <w:tcW w:w="3969" w:type="dxa"/>
            <w:vMerge w:val="restart"/>
            <w:tcBorders>
              <w:top w:val="single" w:sz="4" w:space="0" w:color="auto"/>
              <w:left w:val="single" w:sz="4" w:space="0" w:color="auto"/>
              <w:right w:val="single" w:sz="4" w:space="0" w:color="auto"/>
            </w:tcBorders>
          </w:tcPr>
          <w:p w:rsidR="00577438" w:rsidRPr="00667941" w:rsidRDefault="00C74716" w:rsidP="000854DD">
            <w:pPr>
              <w:rPr>
                <w:rFonts w:eastAsia="Times New Roman"/>
                <w:b/>
                <w:sz w:val="28"/>
                <w:szCs w:val="28"/>
              </w:rPr>
            </w:pPr>
            <w:r w:rsidRPr="00C74716">
              <w:rPr>
                <w:rFonts w:eastAsia="Times New Roman"/>
                <w:sz w:val="28"/>
                <w:szCs w:val="28"/>
              </w:rPr>
              <w:pict>
                <v:line id="_x0000_s1053" style="position:absolute;flip:y;z-index:251688960;mso-position-horizontal-relative:text;mso-position-vertical-relative:text" from="-.15pt,7pt" to="188.45pt,75.95pt"/>
              </w:pict>
            </w:r>
            <w:r w:rsidR="00577438" w:rsidRPr="00667941">
              <w:rPr>
                <w:b/>
                <w:sz w:val="28"/>
                <w:szCs w:val="28"/>
              </w:rPr>
              <w:t>Предметы</w:t>
            </w:r>
          </w:p>
          <w:p w:rsidR="00577438" w:rsidRPr="00667941" w:rsidRDefault="00577438" w:rsidP="000854DD">
            <w:pPr>
              <w:jc w:val="center"/>
              <w:rPr>
                <w:b/>
                <w:sz w:val="28"/>
                <w:szCs w:val="28"/>
              </w:rPr>
            </w:pPr>
          </w:p>
          <w:p w:rsidR="00577438" w:rsidRPr="00667941" w:rsidRDefault="00577438" w:rsidP="000854DD">
            <w:pPr>
              <w:jc w:val="right"/>
              <w:rPr>
                <w:b/>
                <w:sz w:val="28"/>
                <w:szCs w:val="28"/>
              </w:rPr>
            </w:pPr>
            <w:r w:rsidRPr="00667941">
              <w:rPr>
                <w:b/>
                <w:sz w:val="28"/>
                <w:szCs w:val="28"/>
              </w:rPr>
              <w:t>Классы</w:t>
            </w:r>
          </w:p>
          <w:p w:rsidR="00577438" w:rsidRPr="00667941" w:rsidRDefault="00577438" w:rsidP="000854DD">
            <w:pPr>
              <w:jc w:val="center"/>
              <w:rPr>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2626" w:right="-108"/>
              <w:jc w:val="center"/>
              <w:rPr>
                <w:rFonts w:eastAsia="Times New Roman"/>
                <w:b/>
                <w:sz w:val="28"/>
                <w:szCs w:val="28"/>
              </w:rPr>
            </w:pPr>
          </w:p>
          <w:p w:rsidR="00577438" w:rsidRPr="00667941" w:rsidRDefault="00577438" w:rsidP="000854DD">
            <w:pPr>
              <w:ind w:left="-108" w:right="-108"/>
              <w:jc w:val="center"/>
              <w:rPr>
                <w:b/>
                <w:sz w:val="28"/>
                <w:szCs w:val="28"/>
              </w:rPr>
            </w:pPr>
            <w:r w:rsidRPr="00667941">
              <w:rPr>
                <w:b/>
                <w:sz w:val="28"/>
                <w:szCs w:val="28"/>
              </w:rPr>
              <w:t>Количество часов в неделю</w:t>
            </w:r>
          </w:p>
          <w:p w:rsidR="00577438" w:rsidRPr="00667941" w:rsidRDefault="00577438" w:rsidP="000854DD">
            <w:pPr>
              <w:ind w:left="-108" w:right="-108"/>
              <w:jc w:val="center"/>
              <w:rPr>
                <w:b/>
                <w:sz w:val="28"/>
                <w:szCs w:val="28"/>
              </w:rPr>
            </w:pPr>
          </w:p>
          <w:p w:rsidR="00577438" w:rsidRPr="00667941" w:rsidRDefault="00577438" w:rsidP="000854DD">
            <w:pPr>
              <w:ind w:left="-108" w:right="-108"/>
              <w:jc w:val="center"/>
              <w:rPr>
                <w:b/>
                <w:sz w:val="28"/>
                <w:szCs w:val="28"/>
              </w:rPr>
            </w:pPr>
          </w:p>
        </w:tc>
      </w:tr>
      <w:tr w:rsidR="00577438" w:rsidRPr="00667941" w:rsidTr="000854DD">
        <w:tc>
          <w:tcPr>
            <w:tcW w:w="2493" w:type="dxa"/>
            <w:gridSpan w:val="2"/>
            <w:vMerge/>
            <w:shd w:val="clear" w:color="auto" w:fill="auto"/>
          </w:tcPr>
          <w:p w:rsidR="00577438" w:rsidRPr="00667941" w:rsidRDefault="00577438" w:rsidP="000854DD">
            <w:pPr>
              <w:rPr>
                <w:b/>
                <w:sz w:val="28"/>
                <w:szCs w:val="28"/>
              </w:rPr>
            </w:pPr>
          </w:p>
        </w:tc>
        <w:tc>
          <w:tcPr>
            <w:tcW w:w="3969" w:type="dxa"/>
            <w:vMerge/>
            <w:tcBorders>
              <w:left w:val="single" w:sz="4" w:space="0" w:color="auto"/>
              <w:bottom w:val="single" w:sz="4" w:space="0" w:color="auto"/>
              <w:right w:val="single" w:sz="4" w:space="0" w:color="auto"/>
            </w:tcBorders>
            <w:hideMark/>
          </w:tcPr>
          <w:p w:rsidR="00577438" w:rsidRPr="00667941" w:rsidRDefault="00577438" w:rsidP="000854DD">
            <w:pPr>
              <w:jc w:val="center"/>
              <w:rPr>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lang w:val="en-US"/>
              </w:rPr>
            </w:pPr>
            <w:r w:rsidRPr="00667941">
              <w:rPr>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b/>
                <w:sz w:val="28"/>
                <w:szCs w:val="28"/>
                <w:lang w:val="en-US"/>
              </w:rPr>
            </w:pPr>
            <w:r w:rsidRPr="00667941">
              <w:rPr>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lang w:val="en-US"/>
              </w:rPr>
            </w:pPr>
            <w:r w:rsidRPr="00667941">
              <w:rPr>
                <w:b/>
                <w:sz w:val="28"/>
                <w:szCs w:val="28"/>
                <w:lang w:val="en-US"/>
              </w:rPr>
              <w:t>VII</w:t>
            </w:r>
          </w:p>
        </w:tc>
      </w:tr>
      <w:tr w:rsidR="00577438" w:rsidRPr="00667941" w:rsidTr="000854DD">
        <w:tc>
          <w:tcPr>
            <w:tcW w:w="2493" w:type="dxa"/>
            <w:gridSpan w:val="2"/>
            <w:vMerge w:val="restart"/>
            <w:shd w:val="clear" w:color="auto" w:fill="auto"/>
          </w:tcPr>
          <w:p w:rsidR="00577438" w:rsidRPr="00667941" w:rsidRDefault="00577438" w:rsidP="000854DD">
            <w:pPr>
              <w:jc w:val="both"/>
              <w:rPr>
                <w:sz w:val="28"/>
                <w:szCs w:val="28"/>
              </w:rPr>
            </w:pPr>
            <w:r w:rsidRPr="00667941">
              <w:rPr>
                <w:sz w:val="28"/>
                <w:szCs w:val="28"/>
              </w:rPr>
              <w:t>Филологи</w:t>
            </w:r>
            <w:r>
              <w:rPr>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jc w:val="both"/>
              <w:rPr>
                <w:sz w:val="28"/>
                <w:szCs w:val="28"/>
              </w:rPr>
            </w:pPr>
            <w:r w:rsidRPr="00667941">
              <w:rPr>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360"/>
        </w:trPr>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417" w:type="dxa"/>
            <w:tcBorders>
              <w:top w:val="single" w:sz="4" w:space="0" w:color="auto"/>
              <w:left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202"/>
        </w:trPr>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1+1</w:t>
            </w:r>
          </w:p>
        </w:tc>
        <w:tc>
          <w:tcPr>
            <w:tcW w:w="1417" w:type="dxa"/>
            <w:tcBorders>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Pr>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Pr>
                <w:sz w:val="28"/>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rPr>
          <w:trHeight w:val="550"/>
        </w:trPr>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92"/>
              <w:jc w:val="center"/>
              <w:rPr>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ОБЖ</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92"/>
              <w:jc w:val="center"/>
              <w:rPr>
                <w:sz w:val="28"/>
                <w:szCs w:val="28"/>
              </w:rPr>
            </w:pPr>
          </w:p>
        </w:tc>
        <w:tc>
          <w:tcPr>
            <w:tcW w:w="1520"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shd w:val="clear" w:color="auto" w:fill="auto"/>
          </w:tcPr>
          <w:p w:rsidR="00577438" w:rsidRPr="00E62147" w:rsidRDefault="00577438" w:rsidP="000854DD">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E62147" w:rsidRDefault="00577438" w:rsidP="000854DD">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t>28</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b/>
                <w:sz w:val="28"/>
                <w:szCs w:val="28"/>
              </w:rPr>
            </w:pPr>
            <w:r>
              <w:rPr>
                <w:b/>
                <w:sz w:val="28"/>
                <w:szCs w:val="28"/>
              </w:rPr>
              <w:t>31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34</w:t>
            </w:r>
          </w:p>
        </w:tc>
      </w:tr>
      <w:tr w:rsidR="00577438" w:rsidRPr="00667941" w:rsidTr="000854DD">
        <w:tc>
          <w:tcPr>
            <w:tcW w:w="6462" w:type="dxa"/>
            <w:gridSpan w:val="3"/>
            <w:tcBorders>
              <w:right w:val="single" w:sz="4" w:space="0" w:color="auto"/>
            </w:tcBorders>
            <w:shd w:val="clear" w:color="auto" w:fill="auto"/>
          </w:tcPr>
          <w:p w:rsidR="00577438" w:rsidRPr="00FC125A" w:rsidRDefault="00577438" w:rsidP="000854DD">
            <w:pPr>
              <w:ind w:left="72" w:right="-108"/>
              <w:rPr>
                <w:b/>
                <w:sz w:val="28"/>
                <w:szCs w:val="28"/>
                <w:lang w:eastAsia="ru-RU"/>
              </w:rPr>
            </w:pPr>
            <w:r w:rsidRPr="00FC125A">
              <w:rPr>
                <w:b/>
                <w:sz w:val="28"/>
                <w:szCs w:val="28"/>
                <w:lang w:eastAsia="ru-RU"/>
              </w:rPr>
              <w:t xml:space="preserve">Национально-региональный компонент </w:t>
            </w:r>
            <w:r>
              <w:rPr>
                <w:b/>
                <w:sz w:val="28"/>
                <w:szCs w:val="28"/>
                <w:lang w:eastAsia="ru-RU"/>
              </w:rPr>
              <w:t>и к</w:t>
            </w:r>
            <w:r w:rsidRPr="00FC125A">
              <w:rPr>
                <w:b/>
                <w:sz w:val="28"/>
                <w:szCs w:val="28"/>
                <w:lang w:eastAsia="ru-RU"/>
              </w:rPr>
              <w:t>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4</w:t>
            </w:r>
          </w:p>
          <w:p w:rsidR="00577438" w:rsidRDefault="00577438" w:rsidP="000854DD">
            <w:pPr>
              <w:ind w:left="-108" w:right="-108"/>
              <w:jc w:val="center"/>
              <w:rPr>
                <w:sz w:val="28"/>
                <w:szCs w:val="28"/>
              </w:rPr>
            </w:pPr>
            <w:r>
              <w:rPr>
                <w:sz w:val="28"/>
                <w:szCs w:val="28"/>
              </w:rPr>
              <w:t>1чобществ</w:t>
            </w:r>
          </w:p>
          <w:p w:rsidR="00577438" w:rsidRDefault="00577438" w:rsidP="000854DD">
            <w:pPr>
              <w:ind w:left="-108" w:right="-108"/>
              <w:jc w:val="center"/>
              <w:rPr>
                <w:sz w:val="28"/>
                <w:szCs w:val="28"/>
              </w:rPr>
            </w:pPr>
            <w:r>
              <w:rPr>
                <w:sz w:val="28"/>
                <w:szCs w:val="28"/>
              </w:rPr>
              <w:t>1чбиология</w:t>
            </w:r>
          </w:p>
          <w:p w:rsidR="00577438" w:rsidRDefault="00577438" w:rsidP="000854DD">
            <w:pPr>
              <w:ind w:left="-108" w:right="-108"/>
              <w:jc w:val="center"/>
              <w:rPr>
                <w:sz w:val="28"/>
                <w:szCs w:val="28"/>
              </w:rPr>
            </w:pPr>
            <w:r>
              <w:rPr>
                <w:sz w:val="28"/>
                <w:szCs w:val="28"/>
              </w:rPr>
              <w:t>1ч родной</w:t>
            </w:r>
          </w:p>
          <w:p w:rsidR="00577438" w:rsidRPr="00667941" w:rsidRDefault="00577438" w:rsidP="000854DD">
            <w:pPr>
              <w:ind w:left="-108" w:right="-108"/>
              <w:jc w:val="center"/>
              <w:rPr>
                <w:sz w:val="28"/>
                <w:szCs w:val="28"/>
              </w:rPr>
            </w:pPr>
            <w:r>
              <w:rPr>
                <w:sz w:val="28"/>
                <w:szCs w:val="28"/>
              </w:rPr>
              <w:t>1ч русский</w:t>
            </w:r>
          </w:p>
        </w:tc>
        <w:tc>
          <w:tcPr>
            <w:tcW w:w="1417"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92"/>
              <w:jc w:val="center"/>
              <w:rPr>
                <w:sz w:val="28"/>
                <w:szCs w:val="28"/>
              </w:rPr>
            </w:pPr>
            <w:r>
              <w:rPr>
                <w:sz w:val="28"/>
                <w:szCs w:val="28"/>
              </w:rPr>
              <w:t>2</w:t>
            </w:r>
          </w:p>
          <w:p w:rsidR="00577438" w:rsidRDefault="00577438" w:rsidP="000854DD">
            <w:pPr>
              <w:ind w:left="-124" w:right="-92"/>
              <w:jc w:val="center"/>
              <w:rPr>
                <w:sz w:val="28"/>
                <w:szCs w:val="28"/>
              </w:rPr>
            </w:pPr>
            <w:r>
              <w:rPr>
                <w:sz w:val="28"/>
                <w:szCs w:val="28"/>
              </w:rPr>
              <w:t>1ч биология</w:t>
            </w:r>
          </w:p>
          <w:p w:rsidR="00577438" w:rsidRPr="00667941" w:rsidRDefault="00577438" w:rsidP="000854DD">
            <w:pPr>
              <w:ind w:left="-124" w:right="-92"/>
              <w:jc w:val="center"/>
              <w:rPr>
                <w:sz w:val="28"/>
                <w:szCs w:val="28"/>
              </w:rPr>
            </w:pPr>
            <w:r>
              <w:rPr>
                <w:sz w:val="28"/>
                <w:szCs w:val="28"/>
              </w:rPr>
              <w:t>1ч родной</w:t>
            </w:r>
          </w:p>
        </w:tc>
        <w:tc>
          <w:tcPr>
            <w:tcW w:w="1520"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p w:rsidR="00577438" w:rsidRPr="00667941" w:rsidRDefault="00577438" w:rsidP="000854DD">
            <w:pPr>
              <w:ind w:left="-124" w:right="-108"/>
              <w:jc w:val="center"/>
              <w:rPr>
                <w:sz w:val="28"/>
                <w:szCs w:val="28"/>
              </w:rPr>
            </w:pPr>
            <w:r>
              <w:rPr>
                <w:sz w:val="28"/>
                <w:szCs w:val="28"/>
              </w:rPr>
              <w:t>родной</w:t>
            </w:r>
          </w:p>
        </w:tc>
      </w:tr>
      <w:tr w:rsidR="00577438" w:rsidRPr="00667941" w:rsidTr="000854DD">
        <w:tc>
          <w:tcPr>
            <w:tcW w:w="2462" w:type="dxa"/>
            <w:tcBorders>
              <w:right w:val="single" w:sz="4" w:space="0" w:color="auto"/>
            </w:tcBorders>
            <w:shd w:val="clear" w:color="auto" w:fill="auto"/>
          </w:tcPr>
          <w:p w:rsidR="00577438" w:rsidRPr="00FC125A" w:rsidRDefault="00577438" w:rsidP="000854DD">
            <w:pPr>
              <w:ind w:left="72" w:right="-108"/>
              <w:rPr>
                <w:b/>
                <w:sz w:val="28"/>
                <w:szCs w:val="28"/>
                <w:lang w:eastAsia="ru-RU"/>
              </w:rPr>
            </w:pPr>
          </w:p>
        </w:tc>
        <w:tc>
          <w:tcPr>
            <w:tcW w:w="4000" w:type="dxa"/>
            <w:gridSpan w:val="2"/>
            <w:tcBorders>
              <w:right w:val="single" w:sz="4" w:space="0" w:color="auto"/>
            </w:tcBorders>
            <w:shd w:val="clear" w:color="auto" w:fill="auto"/>
          </w:tcPr>
          <w:p w:rsidR="00577438" w:rsidRPr="00453CBA" w:rsidRDefault="00577438" w:rsidP="000854DD">
            <w:pPr>
              <w:ind w:left="72" w:right="-108"/>
              <w:rPr>
                <w:b/>
                <w:sz w:val="28"/>
                <w:szCs w:val="28"/>
                <w:lang w:eastAsia="ru-RU"/>
              </w:rPr>
            </w:pPr>
            <w:r w:rsidRPr="00453CBA">
              <w:rPr>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shd w:val="clear" w:color="auto" w:fill="auto"/>
          </w:tcPr>
          <w:p w:rsidR="00577438" w:rsidRPr="00667941" w:rsidRDefault="00577438" w:rsidP="000854DD">
            <w:pPr>
              <w:ind w:left="72" w:right="-108"/>
              <w:rPr>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2A0F71" w:rsidRDefault="00577438" w:rsidP="000854DD">
            <w:pPr>
              <w:ind w:left="72" w:right="-108"/>
              <w:rPr>
                <w:sz w:val="28"/>
                <w:szCs w:val="28"/>
              </w:rPr>
            </w:pPr>
            <w:r w:rsidRPr="002A0F71">
              <w:rPr>
                <w:sz w:val="28"/>
                <w:szCs w:val="28"/>
              </w:rPr>
              <w:t>Предельно допустимая  аудиторная  учебная нагрузка при 6-дневной у</w:t>
            </w:r>
            <w:r>
              <w:rPr>
                <w:sz w:val="28"/>
                <w:szCs w:val="28"/>
              </w:rPr>
              <w:t>чебной неделе (требования СанПиН</w:t>
            </w:r>
            <w:r w:rsidRPr="002A0F71">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92"/>
              <w:jc w:val="center"/>
              <w:rPr>
                <w:b/>
                <w:sz w:val="28"/>
                <w:szCs w:val="28"/>
              </w:rPr>
            </w:pPr>
            <w:r>
              <w:rPr>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35</w:t>
            </w:r>
          </w:p>
        </w:tc>
      </w:tr>
    </w:tbl>
    <w:p w:rsidR="00577438" w:rsidRPr="00AA2287" w:rsidRDefault="00577438" w:rsidP="00577438">
      <w:pPr>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Pr="00577438" w:rsidRDefault="00577438" w:rsidP="00577438">
      <w:pPr>
        <w:pStyle w:val="aff8"/>
        <w:rPr>
          <w:b/>
          <w:color w:val="auto"/>
          <w:sz w:val="28"/>
          <w:szCs w:val="28"/>
        </w:rPr>
      </w:pPr>
      <w:r w:rsidRPr="00577438">
        <w:rPr>
          <w:b/>
          <w:color w:val="auto"/>
          <w:sz w:val="28"/>
          <w:szCs w:val="28"/>
        </w:rPr>
        <w:t xml:space="preserve">Учебный план  с русским (неродным) языком обучения (вариант 2) для </w:t>
      </w:r>
      <w:r w:rsidRPr="00577438">
        <w:rPr>
          <w:b/>
          <w:color w:val="auto"/>
          <w:sz w:val="28"/>
          <w:szCs w:val="28"/>
          <w:lang w:val="en-US"/>
        </w:rPr>
        <w:t>VIII</w:t>
      </w:r>
      <w:r w:rsidRPr="00577438">
        <w:rPr>
          <w:b/>
          <w:color w:val="auto"/>
          <w:sz w:val="28"/>
          <w:szCs w:val="28"/>
        </w:rPr>
        <w:t>-</w:t>
      </w:r>
      <w:r w:rsidRPr="00577438">
        <w:rPr>
          <w:b/>
          <w:color w:val="auto"/>
          <w:sz w:val="28"/>
          <w:szCs w:val="28"/>
          <w:lang w:val="en-US"/>
        </w:rPr>
        <w:t>IX</w:t>
      </w:r>
      <w:r w:rsidRPr="00577438">
        <w:rPr>
          <w:b/>
          <w:color w:val="auto"/>
          <w:sz w:val="28"/>
          <w:szCs w:val="28"/>
        </w:rPr>
        <w:t xml:space="preserve"> классов  образовательных организаций  Республики Дагестан, </w:t>
      </w:r>
    </w:p>
    <w:p w:rsidR="00577438" w:rsidRPr="00577438" w:rsidRDefault="00577438" w:rsidP="00577438">
      <w:pPr>
        <w:pStyle w:val="aff8"/>
        <w:rPr>
          <w:b/>
          <w:color w:val="auto"/>
          <w:sz w:val="28"/>
          <w:szCs w:val="28"/>
        </w:rPr>
      </w:pPr>
      <w:r w:rsidRPr="00577438">
        <w:rPr>
          <w:b/>
          <w:color w:val="auto"/>
          <w:sz w:val="28"/>
          <w:szCs w:val="28"/>
        </w:rPr>
        <w:t>на 2017/2018 учебный год</w:t>
      </w:r>
    </w:p>
    <w:p w:rsidR="00577438" w:rsidRPr="00667941" w:rsidRDefault="00577438" w:rsidP="00577438">
      <w:pPr>
        <w:pStyle w:val="aff8"/>
        <w:rPr>
          <w:b/>
          <w:sz w:val="28"/>
          <w:szCs w:val="28"/>
        </w:rPr>
      </w:pPr>
    </w:p>
    <w:tbl>
      <w:tblPr>
        <w:tblW w:w="108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4679"/>
        <w:gridCol w:w="1984"/>
        <w:gridCol w:w="1662"/>
      </w:tblGrid>
      <w:tr w:rsidR="00577438" w:rsidRPr="00667941" w:rsidTr="000854DD">
        <w:tc>
          <w:tcPr>
            <w:tcW w:w="2492" w:type="dxa"/>
            <w:vMerge w:val="restart"/>
            <w:shd w:val="clear" w:color="auto" w:fill="auto"/>
          </w:tcPr>
          <w:p w:rsidR="00577438" w:rsidRPr="00667941" w:rsidRDefault="00577438" w:rsidP="000854DD">
            <w:pPr>
              <w:rPr>
                <w:rFonts w:eastAsia="Times New Roman"/>
                <w:sz w:val="28"/>
                <w:szCs w:val="28"/>
              </w:rPr>
            </w:pPr>
          </w:p>
        </w:tc>
        <w:tc>
          <w:tcPr>
            <w:tcW w:w="4679" w:type="dxa"/>
            <w:vMerge w:val="restart"/>
            <w:tcBorders>
              <w:top w:val="single" w:sz="4" w:space="0" w:color="auto"/>
              <w:left w:val="single" w:sz="4" w:space="0" w:color="auto"/>
              <w:right w:val="single" w:sz="4" w:space="0" w:color="auto"/>
            </w:tcBorders>
          </w:tcPr>
          <w:p w:rsidR="00577438" w:rsidRPr="00667941" w:rsidRDefault="00C74716" w:rsidP="000854DD">
            <w:pPr>
              <w:rPr>
                <w:rFonts w:eastAsia="Times New Roman"/>
                <w:b/>
                <w:sz w:val="28"/>
                <w:szCs w:val="28"/>
              </w:rPr>
            </w:pPr>
            <w:r w:rsidRPr="00C74716">
              <w:rPr>
                <w:rFonts w:eastAsia="Times New Roman"/>
                <w:sz w:val="28"/>
                <w:szCs w:val="28"/>
              </w:rPr>
              <w:pict>
                <v:line id="_x0000_s1052" style="position:absolute;flip:y;z-index:251687936;mso-position-horizontal-relative:text;mso-position-vertical-relative:text" from="-1.55pt,3.4pt" to="226.65pt,76.95pt"/>
              </w:pict>
            </w:r>
            <w:r w:rsidR="00577438" w:rsidRPr="00667941">
              <w:rPr>
                <w:b/>
                <w:sz w:val="28"/>
                <w:szCs w:val="28"/>
              </w:rPr>
              <w:t>Предметы</w:t>
            </w:r>
          </w:p>
          <w:p w:rsidR="00577438" w:rsidRPr="00667941" w:rsidRDefault="00577438" w:rsidP="000854DD">
            <w:pPr>
              <w:jc w:val="center"/>
              <w:rPr>
                <w:b/>
                <w:sz w:val="28"/>
                <w:szCs w:val="28"/>
              </w:rPr>
            </w:pPr>
          </w:p>
          <w:p w:rsidR="00577438" w:rsidRPr="00667941" w:rsidRDefault="00577438" w:rsidP="000854DD">
            <w:pPr>
              <w:jc w:val="right"/>
              <w:rPr>
                <w:b/>
                <w:sz w:val="28"/>
                <w:szCs w:val="28"/>
              </w:rPr>
            </w:pPr>
            <w:r w:rsidRPr="00667941">
              <w:rPr>
                <w:b/>
                <w:sz w:val="28"/>
                <w:szCs w:val="28"/>
              </w:rPr>
              <w:t>Классы</w:t>
            </w:r>
          </w:p>
          <w:p w:rsidR="00577438" w:rsidRPr="00667941" w:rsidRDefault="00577438" w:rsidP="000854DD">
            <w:pPr>
              <w:jc w:val="center"/>
              <w:rPr>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2626" w:right="-108"/>
              <w:jc w:val="center"/>
              <w:rPr>
                <w:rFonts w:eastAsia="Times New Roman"/>
                <w:b/>
                <w:sz w:val="28"/>
                <w:szCs w:val="28"/>
              </w:rPr>
            </w:pPr>
          </w:p>
          <w:p w:rsidR="00577438" w:rsidRPr="00667941" w:rsidRDefault="00577438" w:rsidP="000854DD">
            <w:pPr>
              <w:ind w:left="-108" w:right="-108"/>
              <w:jc w:val="center"/>
              <w:rPr>
                <w:b/>
                <w:sz w:val="28"/>
                <w:szCs w:val="28"/>
              </w:rPr>
            </w:pPr>
            <w:r w:rsidRPr="00667941">
              <w:rPr>
                <w:b/>
                <w:sz w:val="28"/>
                <w:szCs w:val="28"/>
              </w:rPr>
              <w:t>Количество часов в неделю</w:t>
            </w:r>
          </w:p>
          <w:p w:rsidR="00577438" w:rsidRPr="00667941" w:rsidRDefault="00577438" w:rsidP="000854DD">
            <w:pPr>
              <w:ind w:left="-108" w:right="-108"/>
              <w:jc w:val="center"/>
              <w:rPr>
                <w:b/>
                <w:sz w:val="28"/>
                <w:szCs w:val="28"/>
              </w:rPr>
            </w:pPr>
          </w:p>
          <w:p w:rsidR="00577438" w:rsidRPr="00667941" w:rsidRDefault="00577438" w:rsidP="000854DD">
            <w:pPr>
              <w:ind w:left="-108" w:right="-108"/>
              <w:jc w:val="center"/>
              <w:rPr>
                <w:b/>
                <w:sz w:val="28"/>
                <w:szCs w:val="28"/>
              </w:rPr>
            </w:pPr>
          </w:p>
        </w:tc>
      </w:tr>
      <w:tr w:rsidR="00577438" w:rsidRPr="00667941" w:rsidTr="000854DD">
        <w:tc>
          <w:tcPr>
            <w:tcW w:w="2492" w:type="dxa"/>
            <w:vMerge/>
            <w:shd w:val="clear" w:color="auto" w:fill="auto"/>
          </w:tcPr>
          <w:p w:rsidR="00577438" w:rsidRPr="00667941" w:rsidRDefault="00577438" w:rsidP="000854DD">
            <w:pPr>
              <w:rPr>
                <w:b/>
                <w:sz w:val="28"/>
                <w:szCs w:val="28"/>
              </w:rPr>
            </w:pPr>
          </w:p>
        </w:tc>
        <w:tc>
          <w:tcPr>
            <w:tcW w:w="4679" w:type="dxa"/>
            <w:vMerge/>
            <w:tcBorders>
              <w:left w:val="single" w:sz="4" w:space="0" w:color="auto"/>
              <w:bottom w:val="single" w:sz="4" w:space="0" w:color="auto"/>
              <w:right w:val="single" w:sz="4" w:space="0" w:color="auto"/>
            </w:tcBorders>
            <w:hideMark/>
          </w:tcPr>
          <w:p w:rsidR="00577438" w:rsidRPr="00667941" w:rsidRDefault="00577438" w:rsidP="000854DD">
            <w:pPr>
              <w:jc w:val="center"/>
              <w:rPr>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577438" w:rsidRPr="004C2259" w:rsidRDefault="00577438" w:rsidP="000854DD">
            <w:pPr>
              <w:ind w:left="-108" w:right="-108"/>
              <w:jc w:val="center"/>
              <w:rPr>
                <w:b/>
                <w:sz w:val="28"/>
                <w:szCs w:val="28"/>
              </w:rPr>
            </w:pPr>
            <w:r w:rsidRPr="004C2259">
              <w:rPr>
                <w:b/>
                <w:sz w:val="28"/>
                <w:szCs w:val="28"/>
                <w:lang w:val="en-US"/>
              </w:rPr>
              <w:t>VIII</w:t>
            </w:r>
          </w:p>
        </w:tc>
        <w:tc>
          <w:tcPr>
            <w:tcW w:w="1662" w:type="dxa"/>
            <w:tcBorders>
              <w:top w:val="single" w:sz="4" w:space="0" w:color="auto"/>
              <w:left w:val="single" w:sz="4" w:space="0" w:color="auto"/>
              <w:bottom w:val="single" w:sz="4" w:space="0" w:color="auto"/>
              <w:right w:val="single" w:sz="4" w:space="0" w:color="auto"/>
            </w:tcBorders>
            <w:hideMark/>
          </w:tcPr>
          <w:p w:rsidR="00577438" w:rsidRPr="004C2259" w:rsidRDefault="00577438" w:rsidP="000854DD">
            <w:pPr>
              <w:ind w:left="-124" w:right="-108"/>
              <w:jc w:val="center"/>
              <w:rPr>
                <w:b/>
                <w:sz w:val="28"/>
                <w:szCs w:val="28"/>
                <w:lang w:val="en-US"/>
              </w:rPr>
            </w:pPr>
            <w:r w:rsidRPr="004C2259">
              <w:rPr>
                <w:b/>
                <w:sz w:val="28"/>
                <w:szCs w:val="28"/>
                <w:lang w:val="en-US"/>
              </w:rPr>
              <w:t>IX</w:t>
            </w:r>
          </w:p>
        </w:tc>
      </w:tr>
      <w:tr w:rsidR="00577438" w:rsidRPr="00667941" w:rsidTr="000854DD">
        <w:tc>
          <w:tcPr>
            <w:tcW w:w="2492" w:type="dxa"/>
            <w:vMerge w:val="restart"/>
            <w:shd w:val="clear" w:color="auto" w:fill="auto"/>
          </w:tcPr>
          <w:p w:rsidR="00577438" w:rsidRPr="00667941" w:rsidRDefault="00577438" w:rsidP="000854DD">
            <w:pPr>
              <w:jc w:val="both"/>
              <w:rPr>
                <w:sz w:val="28"/>
                <w:szCs w:val="28"/>
              </w:rPr>
            </w:pPr>
            <w:r w:rsidRPr="00667941">
              <w:rPr>
                <w:sz w:val="28"/>
                <w:szCs w:val="28"/>
              </w:rPr>
              <w:t>Филологи</w:t>
            </w:r>
            <w:r>
              <w:rPr>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jc w:val="both"/>
              <w:rPr>
                <w:sz w:val="28"/>
                <w:szCs w:val="28"/>
              </w:rPr>
            </w:pPr>
            <w:r w:rsidRPr="00667941">
              <w:rPr>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577438" w:rsidRPr="009C27E1" w:rsidRDefault="00577438" w:rsidP="000854DD">
            <w:pPr>
              <w:ind w:left="-108" w:right="-108"/>
              <w:jc w:val="center"/>
              <w:rPr>
                <w:sz w:val="28"/>
                <w:szCs w:val="28"/>
                <w:lang w:val="en-US"/>
              </w:rPr>
            </w:pPr>
            <w:r>
              <w:rPr>
                <w:sz w:val="28"/>
                <w:szCs w:val="28"/>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9C27E1" w:rsidRDefault="00577438" w:rsidP="000854DD">
            <w:pPr>
              <w:ind w:left="-124" w:right="-108"/>
              <w:jc w:val="center"/>
              <w:rPr>
                <w:sz w:val="28"/>
                <w:szCs w:val="28"/>
                <w:lang w:val="en-US"/>
              </w:rPr>
            </w:pPr>
            <w:r>
              <w:rPr>
                <w:sz w:val="28"/>
                <w:szCs w:val="28"/>
                <w:lang w:val="en-US"/>
              </w:rPr>
              <w:t>2</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rPr>
          <w:trHeight w:val="360"/>
        </w:trPr>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202"/>
        </w:trPr>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2" w:type="dxa"/>
            <w:shd w:val="clear" w:color="auto" w:fill="auto"/>
          </w:tcPr>
          <w:p w:rsidR="00577438" w:rsidRPr="00667941" w:rsidRDefault="00577438" w:rsidP="000854DD">
            <w:pPr>
              <w:ind w:left="72" w:right="-108"/>
              <w:rPr>
                <w:sz w:val="28"/>
                <w:szCs w:val="28"/>
              </w:rPr>
            </w:pPr>
            <w:r w:rsidRPr="00667941">
              <w:rPr>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 xml:space="preserve">Математика </w:t>
            </w:r>
            <w:r>
              <w:rPr>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Pr>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18510D" w:rsidRDefault="00577438" w:rsidP="000854DD">
            <w:pPr>
              <w:ind w:left="-124" w:right="-108"/>
              <w:jc w:val="center"/>
              <w:rPr>
                <w:sz w:val="28"/>
                <w:szCs w:val="28"/>
                <w:lang w:val="en-US"/>
              </w:rPr>
            </w:pPr>
            <w:r>
              <w:rPr>
                <w:sz w:val="28"/>
                <w:szCs w:val="28"/>
              </w:rPr>
              <w:t>2/1</w:t>
            </w:r>
          </w:p>
        </w:tc>
      </w:tr>
      <w:tr w:rsidR="00577438" w:rsidRPr="00667941" w:rsidTr="000854DD">
        <w:tc>
          <w:tcPr>
            <w:tcW w:w="2492" w:type="dxa"/>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r>
              <w:rPr>
                <w:sz w:val="28"/>
                <w:szCs w:val="28"/>
              </w:rPr>
              <w:t xml:space="preserve"> Дагестана</w:t>
            </w:r>
            <w:r>
              <w:rPr>
                <w:rStyle w:val="affff6"/>
                <w:sz w:val="28"/>
                <w:szCs w:val="28"/>
              </w:rPr>
              <w:footnoteReference w:customMarkFollows="1" w:id="2"/>
              <w:t>٭</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0/1</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Pr>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2" w:type="dxa"/>
            <w:vMerge/>
            <w:shd w:val="clear" w:color="auto" w:fill="auto"/>
          </w:tcPr>
          <w:p w:rsidR="00577438"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rPr>
          <w:trHeight w:val="348"/>
        </w:trPr>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2" w:type="dxa"/>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2" w:type="dxa"/>
            <w:shd w:val="clear" w:color="auto" w:fill="auto"/>
          </w:tcPr>
          <w:p w:rsidR="00577438" w:rsidRPr="00E62147" w:rsidRDefault="00577438" w:rsidP="000854DD">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E62147" w:rsidRDefault="00577438" w:rsidP="000854DD">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577438" w:rsidRPr="005626EA" w:rsidRDefault="00577438" w:rsidP="000854DD">
            <w:pPr>
              <w:ind w:left="-108" w:right="-108"/>
              <w:jc w:val="center"/>
              <w:rPr>
                <w:b/>
                <w:sz w:val="28"/>
                <w:szCs w:val="28"/>
              </w:rPr>
            </w:pPr>
            <w:r>
              <w:rPr>
                <w:b/>
                <w:sz w:val="28"/>
                <w:szCs w:val="28"/>
              </w:rPr>
              <w:t>35</w:t>
            </w:r>
          </w:p>
        </w:tc>
        <w:tc>
          <w:tcPr>
            <w:tcW w:w="1662" w:type="dxa"/>
            <w:tcBorders>
              <w:top w:val="single" w:sz="4" w:space="0" w:color="auto"/>
              <w:left w:val="single" w:sz="4" w:space="0" w:color="auto"/>
              <w:bottom w:val="single" w:sz="4" w:space="0" w:color="auto"/>
              <w:right w:val="single" w:sz="4" w:space="0" w:color="auto"/>
            </w:tcBorders>
            <w:hideMark/>
          </w:tcPr>
          <w:p w:rsidR="00577438" w:rsidRPr="00377A97" w:rsidRDefault="00577438" w:rsidP="000854DD">
            <w:pPr>
              <w:ind w:left="-124" w:right="-108"/>
              <w:jc w:val="center"/>
              <w:rPr>
                <w:b/>
                <w:sz w:val="28"/>
                <w:szCs w:val="28"/>
              </w:rPr>
            </w:pPr>
            <w:r>
              <w:rPr>
                <w:b/>
                <w:sz w:val="28"/>
                <w:szCs w:val="28"/>
              </w:rPr>
              <w:t>34</w:t>
            </w:r>
          </w:p>
        </w:tc>
      </w:tr>
      <w:tr w:rsidR="00577438" w:rsidRPr="00667941" w:rsidTr="000854DD">
        <w:tc>
          <w:tcPr>
            <w:tcW w:w="7171" w:type="dxa"/>
            <w:gridSpan w:val="2"/>
            <w:tcBorders>
              <w:right w:val="single" w:sz="4" w:space="0" w:color="auto"/>
            </w:tcBorders>
            <w:shd w:val="clear" w:color="auto" w:fill="auto"/>
          </w:tcPr>
          <w:p w:rsidR="00577438" w:rsidRPr="00833523" w:rsidRDefault="00577438" w:rsidP="000854DD">
            <w:pPr>
              <w:ind w:left="72" w:right="-108"/>
              <w:rPr>
                <w:b/>
                <w:sz w:val="28"/>
                <w:szCs w:val="28"/>
                <w:lang w:eastAsia="ru-RU"/>
              </w:rPr>
            </w:pPr>
            <w:r w:rsidRPr="00A62C9E">
              <w:rPr>
                <w:b/>
                <w:sz w:val="28"/>
                <w:szCs w:val="28"/>
                <w:lang w:eastAsia="ru-RU"/>
              </w:rPr>
              <w:t xml:space="preserve">Национально-региональный компонент </w:t>
            </w:r>
            <w:r>
              <w:rPr>
                <w:b/>
                <w:sz w:val="28"/>
                <w:szCs w:val="28"/>
                <w:lang w:eastAsia="ru-RU"/>
              </w:rPr>
              <w:t xml:space="preserve">и компонент </w:t>
            </w:r>
            <w:r w:rsidRPr="00A62C9E">
              <w:rPr>
                <w:b/>
                <w:sz w:val="28"/>
                <w:szCs w:val="28"/>
                <w:lang w:eastAsia="ru-RU"/>
              </w:rPr>
              <w:t>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1</w:t>
            </w:r>
          </w:p>
          <w:p w:rsidR="00577438" w:rsidRPr="006969A3" w:rsidRDefault="00577438" w:rsidP="000854DD">
            <w:pPr>
              <w:ind w:left="-108" w:right="-108"/>
              <w:jc w:val="center"/>
              <w:rPr>
                <w:sz w:val="28"/>
                <w:szCs w:val="28"/>
              </w:rPr>
            </w:pPr>
            <w:r>
              <w:rPr>
                <w:sz w:val="28"/>
                <w:szCs w:val="28"/>
              </w:rPr>
              <w:t>русский</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2</w:t>
            </w:r>
          </w:p>
          <w:p w:rsidR="00577438" w:rsidRDefault="00577438" w:rsidP="000854DD">
            <w:pPr>
              <w:ind w:left="-124" w:right="-108"/>
              <w:jc w:val="center"/>
              <w:rPr>
                <w:sz w:val="28"/>
                <w:szCs w:val="28"/>
              </w:rPr>
            </w:pPr>
            <w:r>
              <w:rPr>
                <w:sz w:val="28"/>
                <w:szCs w:val="28"/>
              </w:rPr>
              <w:t>1ч русский</w:t>
            </w:r>
          </w:p>
          <w:p w:rsidR="00577438" w:rsidRPr="004374BC" w:rsidRDefault="00577438" w:rsidP="000854DD">
            <w:pPr>
              <w:ind w:left="-124" w:right="-108"/>
              <w:jc w:val="center"/>
              <w:rPr>
                <w:sz w:val="28"/>
                <w:szCs w:val="28"/>
              </w:rPr>
            </w:pPr>
            <w:r>
              <w:rPr>
                <w:sz w:val="28"/>
                <w:szCs w:val="28"/>
              </w:rPr>
              <w:t>1ч матем</w:t>
            </w:r>
          </w:p>
        </w:tc>
      </w:tr>
      <w:tr w:rsidR="00577438" w:rsidRPr="00667941" w:rsidTr="000854DD">
        <w:tc>
          <w:tcPr>
            <w:tcW w:w="2492" w:type="dxa"/>
            <w:tcBorders>
              <w:right w:val="single" w:sz="4" w:space="0" w:color="auto"/>
            </w:tcBorders>
            <w:shd w:val="clear" w:color="auto" w:fill="auto"/>
          </w:tcPr>
          <w:p w:rsidR="00577438" w:rsidRPr="00A62C9E" w:rsidRDefault="00577438" w:rsidP="000854DD">
            <w:pPr>
              <w:ind w:left="72" w:right="-108"/>
              <w:rPr>
                <w:b/>
                <w:sz w:val="28"/>
                <w:szCs w:val="28"/>
              </w:rPr>
            </w:pPr>
          </w:p>
        </w:tc>
        <w:tc>
          <w:tcPr>
            <w:tcW w:w="4679" w:type="dxa"/>
            <w:tcBorders>
              <w:right w:val="single" w:sz="4" w:space="0" w:color="auto"/>
            </w:tcBorders>
            <w:shd w:val="clear" w:color="auto" w:fill="auto"/>
          </w:tcPr>
          <w:p w:rsidR="00577438" w:rsidRPr="00A62C9E" w:rsidRDefault="00577438" w:rsidP="000854DD">
            <w:pPr>
              <w:ind w:left="72" w:right="-108"/>
              <w:rPr>
                <w:b/>
                <w:sz w:val="28"/>
                <w:szCs w:val="28"/>
              </w:rPr>
            </w:pPr>
            <w:r>
              <w:rPr>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shd w:val="clear" w:color="auto" w:fill="auto"/>
          </w:tcPr>
          <w:p w:rsidR="00577438" w:rsidRPr="00667941" w:rsidRDefault="00577438" w:rsidP="000854DD">
            <w:pPr>
              <w:ind w:left="72" w:right="-108"/>
              <w:rPr>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b/>
                <w:sz w:val="28"/>
                <w:szCs w:val="28"/>
              </w:rPr>
            </w:pPr>
            <w:r w:rsidRPr="00826B8A">
              <w:rPr>
                <w:sz w:val="28"/>
                <w:szCs w:val="28"/>
              </w:rPr>
              <w:t xml:space="preserve">Предельно допустимая  аудиторная  учебная нагрузка при 6-дневной </w:t>
            </w:r>
            <w:r w:rsidRPr="00826B8A">
              <w:rPr>
                <w:sz w:val="28"/>
                <w:szCs w:val="28"/>
              </w:rPr>
              <w:lastRenderedPageBreak/>
              <w:t>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lastRenderedPageBreak/>
              <w:t>36</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36</w:t>
            </w:r>
          </w:p>
        </w:tc>
      </w:tr>
    </w:tbl>
    <w:p w:rsidR="00577438" w:rsidRPr="00DE0980" w:rsidRDefault="00577438" w:rsidP="00577438">
      <w:pPr>
        <w:pStyle w:val="aff8"/>
        <w:rPr>
          <w:sz w:val="28"/>
          <w:szCs w:val="28"/>
        </w:rPr>
      </w:pPr>
    </w:p>
    <w:p w:rsidR="00641F72" w:rsidRDefault="00641F72" w:rsidP="00641F72">
      <w:pPr>
        <w:ind w:firstLine="708"/>
        <w:jc w:val="both"/>
      </w:pPr>
    </w:p>
    <w:p w:rsidR="00E03EA6" w:rsidRDefault="00E03EA6"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Нормативно-правовым основанием  для  составления учебного плана дополнительного образования муниципального </w:t>
      </w:r>
      <w:r w:rsidR="00577438">
        <w:rPr>
          <w:rFonts w:ascii="Times New Roman" w:eastAsia="Arial" w:hAnsi="Times New Roman" w:cs="Times New Roman"/>
          <w:bCs/>
          <w:kern w:val="0"/>
          <w:lang w:eastAsia="ar-SA" w:bidi="ar-SA"/>
        </w:rPr>
        <w:t>казеннего</w:t>
      </w:r>
      <w:r>
        <w:rPr>
          <w:rFonts w:ascii="Times New Roman" w:eastAsia="Arial" w:hAnsi="Times New Roman" w:cs="Times New Roman"/>
          <w:bCs/>
          <w:kern w:val="0"/>
          <w:lang w:eastAsia="ar-SA" w:bidi="ar-SA"/>
        </w:rPr>
        <w:t xml:space="preserve"> общеобразовательного учреждения «</w:t>
      </w:r>
      <w:r w:rsidR="00577438">
        <w:rPr>
          <w:rFonts w:ascii="Times New Roman" w:eastAsia="Arial" w:hAnsi="Times New Roman" w:cs="Times New Roman"/>
          <w:bCs/>
          <w:kern w:val="0"/>
          <w:lang w:eastAsia="ar-SA" w:bidi="ar-SA"/>
        </w:rPr>
        <w:t>Зидьянская СОШ</w:t>
      </w:r>
      <w:r>
        <w:rPr>
          <w:rFonts w:ascii="Times New Roman" w:eastAsia="Arial" w:hAnsi="Times New Roman" w:cs="Times New Roman"/>
          <w:bCs/>
          <w:kern w:val="0"/>
          <w:lang w:eastAsia="ar-SA" w:bidi="ar-SA"/>
        </w:rPr>
        <w:t>»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w:t>
      </w:r>
      <w:r w:rsidR="00577438">
        <w:rPr>
          <w:rFonts w:ascii="Times New Roman" w:eastAsia="Arial" w:hAnsi="Times New Roman" w:cs="Times New Roman"/>
          <w:bCs/>
          <w:kern w:val="0"/>
          <w:lang w:eastAsia="ar-SA" w:bidi="ar-SA"/>
        </w:rPr>
        <w:t>4</w:t>
      </w:r>
      <w:r>
        <w:rPr>
          <w:rFonts w:ascii="Times New Roman" w:eastAsia="Arial" w:hAnsi="Times New Roman" w:cs="Times New Roman"/>
          <w:bCs/>
          <w:kern w:val="0"/>
          <w:lang w:eastAsia="ar-SA" w:bidi="ar-SA"/>
        </w:rPr>
        <w:t>-00.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AB121C">
        <w:rPr>
          <w:rFonts w:ascii="Times New Roman" w:eastAsia="Arial" w:hAnsi="Times New Roman" w:cs="Times New Roman"/>
          <w:bCs/>
          <w:kern w:val="0"/>
          <w:lang w:eastAsia="ar-SA" w:bidi="ar-SA"/>
        </w:rPr>
        <w:t>«</w:t>
      </w:r>
      <w:r w:rsidR="00577438">
        <w:rPr>
          <w:rFonts w:ascii="Times New Roman" w:eastAsia="Arial" w:hAnsi="Times New Roman" w:cs="Times New Roman"/>
          <w:bCs/>
          <w:kern w:val="0"/>
          <w:lang w:eastAsia="ar-SA" w:bidi="ar-SA"/>
        </w:rPr>
        <w:t xml:space="preserve">Зидьянская </w:t>
      </w:r>
      <w:r w:rsidR="00AB121C">
        <w:rPr>
          <w:rFonts w:ascii="Times New Roman" w:eastAsia="Arial" w:hAnsi="Times New Roman" w:cs="Times New Roman"/>
          <w:bCs/>
          <w:kern w:val="0"/>
          <w:lang w:eastAsia="ar-SA" w:bidi="ar-SA"/>
        </w:rPr>
        <w:t>СОШ»</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E03EA6">
        <w:rPr>
          <w:rFonts w:ascii="Times New Roman" w:eastAsia="Arial" w:hAnsi="Times New Roman" w:cs="Times New Roman"/>
          <w:bCs/>
          <w:kern w:val="0"/>
          <w:lang w:eastAsia="ar-SA" w:bidi="ar-SA"/>
        </w:rPr>
        <w:t>Зидьянская</w:t>
      </w:r>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 xml:space="preserve">Высшее образование — </w:t>
      </w:r>
      <w:r w:rsidR="00577438">
        <w:t>1</w:t>
      </w:r>
      <w:r w:rsidR="00B73842">
        <w:t>8</w:t>
      </w:r>
    </w:p>
    <w:p w:rsidR="00641F72" w:rsidRDefault="00641F72" w:rsidP="00641F72">
      <w:pPr>
        <w:autoSpaceDE w:val="0"/>
        <w:ind w:firstLine="851"/>
        <w:jc w:val="both"/>
      </w:pPr>
      <w:r>
        <w:t xml:space="preserve">Среднее специальное — </w:t>
      </w:r>
      <w:r w:rsidR="00B73842">
        <w:t>4</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xml:space="preserve">– педагогических работников высшей квалификационной категории — </w:t>
      </w:r>
      <w:r w:rsidR="000D434D">
        <w:t>1</w:t>
      </w:r>
      <w:r>
        <w:t>;</w:t>
      </w:r>
    </w:p>
    <w:p w:rsidR="00641F72" w:rsidRDefault="00641F72" w:rsidP="00641F72">
      <w:pPr>
        <w:autoSpaceDE w:val="0"/>
        <w:ind w:firstLine="851"/>
        <w:jc w:val="both"/>
      </w:pPr>
      <w:r>
        <w:t>– педагогических работников перво</w:t>
      </w:r>
      <w:r w:rsidR="00577438">
        <w:t>й квалификационной категории — 1</w:t>
      </w:r>
      <w:r w:rsidR="00B73842">
        <w:t>0</w:t>
      </w:r>
      <w:r>
        <w:t>;</w:t>
      </w:r>
    </w:p>
    <w:p w:rsidR="00641F72" w:rsidRDefault="00B35A3C" w:rsidP="00641F72">
      <w:pPr>
        <w:autoSpaceDE w:val="0"/>
        <w:ind w:firstLine="851"/>
        <w:jc w:val="both"/>
      </w:pPr>
      <w:r>
        <w:t>– не имеют категории –</w:t>
      </w:r>
      <w:r w:rsidR="00577438">
        <w:t>1</w:t>
      </w:r>
      <w:r w:rsidR="00B73842">
        <w:t>0</w:t>
      </w:r>
      <w:r w:rsidR="00641F72">
        <w:t>.</w:t>
      </w:r>
    </w:p>
    <w:p w:rsidR="00641F72" w:rsidRDefault="00641F72" w:rsidP="00641F72">
      <w:pPr>
        <w:autoSpaceDE w:val="0"/>
        <w:ind w:firstLine="851"/>
        <w:jc w:val="both"/>
        <w:rPr>
          <w:i/>
          <w:iCs/>
        </w:rPr>
      </w:pPr>
      <w:r>
        <w:rPr>
          <w:i/>
          <w:iCs/>
        </w:rPr>
        <w:t>Награды:</w:t>
      </w:r>
    </w:p>
    <w:p w:rsidR="00641F72" w:rsidRDefault="00641F72" w:rsidP="00B73842">
      <w:pPr>
        <w:autoSpaceDE w:val="0"/>
        <w:jc w:val="both"/>
      </w:pPr>
      <w:r>
        <w:t xml:space="preserve"> «Почетный ра</w:t>
      </w:r>
      <w:r w:rsidR="00B73842">
        <w:t xml:space="preserve">ботник общего образования РФ» - </w:t>
      </w:r>
      <w:r w:rsidR="000D434D">
        <w:t>1</w:t>
      </w:r>
    </w:p>
    <w:p w:rsidR="00B73842" w:rsidRPr="00B73842" w:rsidRDefault="000D434D" w:rsidP="00B73842">
      <w:pPr>
        <w:autoSpaceDE w:val="0"/>
        <w:jc w:val="both"/>
      </w:pPr>
      <w:r>
        <w:t xml:space="preserve"> </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2</w:t>
            </w:r>
          </w:p>
        </w:tc>
        <w:tc>
          <w:tcPr>
            <w:tcW w:w="1842"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0</w:t>
            </w:r>
          </w:p>
        </w:tc>
        <w:tc>
          <w:tcPr>
            <w:tcW w:w="1701"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8</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B73842">
            <w:pPr>
              <w:snapToGrid w:val="0"/>
              <w:spacing w:line="276" w:lineRule="auto"/>
              <w:ind w:firstLine="851"/>
              <w:jc w:val="both"/>
              <w:rPr>
                <w:sz w:val="26"/>
                <w:szCs w:val="26"/>
              </w:rPr>
            </w:pPr>
            <w:r>
              <w:rPr>
                <w:sz w:val="26"/>
                <w:szCs w:val="26"/>
              </w:rPr>
              <w:t>12</w:t>
            </w:r>
          </w:p>
        </w:tc>
      </w:tr>
    </w:tbl>
    <w:p w:rsidR="00641F72" w:rsidRDefault="00641F72" w:rsidP="00B73842">
      <w:pPr>
        <w:autoSpaceDE w:val="0"/>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w:t>
      </w:r>
      <w:r w:rsidR="00B73842">
        <w:rPr>
          <w:rFonts w:ascii="Times New Roman" w:eastAsia="Calibri" w:hAnsi="Times New Roman" w:cs="Times New Roman"/>
          <w:lang w:eastAsia="ar-SA" w:bidi="ar-SA"/>
        </w:rPr>
        <w:t>6</w:t>
      </w:r>
      <w:r>
        <w:rPr>
          <w:rFonts w:ascii="Times New Roman" w:eastAsia="Calibri" w:hAnsi="Times New Roman" w:cs="Times New Roman"/>
          <w:lang w:eastAsia="ar-SA" w:bidi="ar-SA"/>
        </w:rPr>
        <w:t xml:space="preserve">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естественно- математического цикла; </w:t>
      </w:r>
    </w:p>
    <w:p w:rsidR="00B73842" w:rsidRDefault="00B7384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гуманитарного цикла</w:t>
      </w:r>
    </w:p>
    <w:p w:rsidR="00641F7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w:t>
      </w:r>
      <w:r w:rsidR="00641F72">
        <w:rPr>
          <w:rFonts w:ascii="Times New Roman" w:eastAsia="Calibri" w:hAnsi="Times New Roman" w:cs="Times New Roman"/>
          <w:lang w:eastAsia="ar-SA" w:bidi="ar-SA"/>
        </w:rPr>
        <w:t xml:space="preserve">филологического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B7384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родного языка</w:t>
      </w:r>
    </w:p>
    <w:p w:rsidR="00B7384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w:t>
      </w:r>
    </w:p>
    <w:p w:rsidR="00B73842" w:rsidRDefault="00B73842" w:rsidP="00641F72">
      <w:pPr>
        <w:pStyle w:val="a5"/>
        <w:spacing w:after="0"/>
        <w:ind w:firstLine="851"/>
        <w:jc w:val="both"/>
        <w:rPr>
          <w:rFonts w:ascii="Times New Roman" w:eastAsia="Calibri" w:hAnsi="Times New Roman" w:cs="Times New Roman"/>
          <w:lang w:eastAsia="ar-SA" w:bidi="ar-SA"/>
        </w:rPr>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w:t>
      </w:r>
      <w:r w:rsidR="00DE2319">
        <w:rPr>
          <w:rFonts w:ascii="Times New Roman" w:eastAsia="Arial" w:hAnsi="Times New Roman" w:cs="Times New Roman"/>
          <w:bCs/>
          <w:kern w:val="0"/>
          <w:lang w:eastAsia="ar-SA" w:bidi="ar-SA"/>
        </w:rPr>
        <w:t>оциальный педагог</w:t>
      </w:r>
      <w:r>
        <w:rPr>
          <w:rFonts w:ascii="Times New Roman" w:eastAsia="Arial" w:hAnsi="Times New Roman" w:cs="Times New Roman"/>
          <w:bCs/>
          <w:kern w:val="0"/>
          <w:lang w:eastAsia="ar-SA" w:bidi="ar-SA"/>
        </w:rPr>
        <w:t>.</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w:t>
      </w:r>
      <w:r w:rsidR="00B73842">
        <w:rPr>
          <w:rFonts w:ascii="Times New Roman" w:eastAsia="Arial" w:hAnsi="Times New Roman" w:cs="Times New Roman"/>
          <w:bCs/>
          <w:kern w:val="0"/>
          <w:lang w:eastAsia="ar-SA" w:bidi="ar-SA"/>
        </w:rPr>
        <w:t>завхоз.</w:t>
      </w:r>
      <w:r>
        <w:rPr>
          <w:rFonts w:ascii="Times New Roman" w:eastAsia="Arial" w:hAnsi="Times New Roman" w:cs="Times New Roman"/>
          <w:bCs/>
          <w:kern w:val="0"/>
          <w:lang w:eastAsia="ar-SA" w:bidi="ar-SA"/>
        </w:rPr>
        <w:t xml:space="preserve">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w:t>
      </w:r>
      <w:r>
        <w:rPr>
          <w:rFonts w:ascii="Times New Roman" w:eastAsia="Arial" w:hAnsi="Times New Roman" w:cs="Times New Roman"/>
          <w:kern w:val="0"/>
          <w:lang w:eastAsia="ar-SA" w:bidi="ar-SA"/>
        </w:rPr>
        <w:lastRenderedPageBreak/>
        <w:t>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w:t>
      </w:r>
      <w:r w:rsidR="00E62C63">
        <w:t xml:space="preserve">2 </w:t>
      </w:r>
      <w:r>
        <w:t xml:space="preserve">интерактивных досок, </w:t>
      </w:r>
      <w:r w:rsidR="00E62C63">
        <w:t>1</w:t>
      </w:r>
      <w:r>
        <w:t xml:space="preserve"> мультимедийных проекторов, учителя, , кабинет социального педагога,   кабинет психолога, </w:t>
      </w:r>
      <w:r w:rsidR="00E62C63">
        <w:t xml:space="preserve">кабинет вожатой, библиотека . В школе имеется 16 </w:t>
      </w:r>
      <w:r>
        <w:t xml:space="preserve"> компьютера</w:t>
      </w:r>
      <w:r w:rsidR="00E62C63">
        <w:t>, 13 ноутбуков в кабинете литературы</w:t>
      </w:r>
      <w:r>
        <w:t xml:space="preserve">,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w:t>
      </w:r>
      <w:r>
        <w:rPr>
          <w:rFonts w:ascii="Times New Roman" w:eastAsia="Arial" w:hAnsi="Times New Roman" w:cs="Times New Roman"/>
          <w:kern w:val="0"/>
          <w:lang w:eastAsia="ar-SA" w:bidi="ar-SA"/>
        </w:rPr>
        <w:lastRenderedPageBreak/>
        <w:t>ИПК, мультимедиаколлекция,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242894" w:rsidRDefault="00242894"/>
    <w:p w:rsidR="00242894" w:rsidRDefault="00242894"/>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977250" w:rsidRPr="000854DD" w:rsidRDefault="00977250" w:rsidP="00977250">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977250" w:rsidRPr="000854DD" w:rsidRDefault="00977250" w:rsidP="00977250">
      <w:pPr>
        <w:widowControl/>
        <w:ind w:firstLine="360"/>
        <w:jc w:val="center"/>
        <w:rPr>
          <w:rFonts w:eastAsia="Calibri"/>
          <w:kern w:val="0"/>
        </w:rPr>
      </w:pPr>
    </w:p>
    <w:p w:rsidR="00977250" w:rsidRPr="000854DD" w:rsidRDefault="00977250" w:rsidP="00977250">
      <w:pPr>
        <w:widowControl/>
        <w:rPr>
          <w:rFonts w:eastAsia="Calibri"/>
          <w:kern w:val="0"/>
        </w:rPr>
      </w:pPr>
      <w:r w:rsidRPr="000854DD">
        <w:rPr>
          <w:rFonts w:eastAsia="Calibri"/>
          <w:kern w:val="0"/>
        </w:rPr>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000D434D">
        <w:rPr>
          <w:rFonts w:eastAsia="Calibri"/>
          <w:kern w:val="0"/>
        </w:rPr>
        <w:t>2020</w:t>
      </w:r>
      <w:r w:rsidRPr="000854DD">
        <w:rPr>
          <w:rFonts w:eastAsia="Calibri"/>
          <w:kern w:val="0"/>
        </w:rPr>
        <w:t xml:space="preserve"> года                       Приказ № </w:t>
      </w:r>
      <w:r>
        <w:rPr>
          <w:rFonts w:eastAsia="Calibri"/>
          <w:kern w:val="0"/>
        </w:rPr>
        <w:t>20§7</w:t>
      </w:r>
      <w:r w:rsidRPr="000854DD">
        <w:rPr>
          <w:rFonts w:eastAsia="Calibri"/>
          <w:kern w:val="0"/>
        </w:rPr>
        <w:t xml:space="preserve"> от </w:t>
      </w:r>
      <w:r>
        <w:rPr>
          <w:rFonts w:eastAsia="Calibri"/>
          <w:kern w:val="0"/>
          <w:u w:val="single"/>
        </w:rPr>
        <w:t>30августа</w:t>
      </w:r>
      <w:r w:rsidRPr="000854DD">
        <w:rPr>
          <w:rFonts w:eastAsia="Calibri"/>
          <w:kern w:val="0"/>
        </w:rPr>
        <w:t xml:space="preserve"> 20</w:t>
      </w:r>
      <w:r w:rsidR="000D434D">
        <w:rPr>
          <w:rFonts w:eastAsia="Calibri"/>
          <w:kern w:val="0"/>
        </w:rPr>
        <w:t>20</w:t>
      </w:r>
      <w:r w:rsidRPr="000854DD">
        <w:rPr>
          <w:rFonts w:eastAsia="Calibri"/>
          <w:kern w:val="0"/>
        </w:rPr>
        <w:t xml:space="preserve"> г.</w:t>
      </w:r>
    </w:p>
    <w:p w:rsidR="00242894" w:rsidRDefault="00242894"/>
    <w:p w:rsidR="00242894" w:rsidRDefault="00242894"/>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FD2D39" w:rsidTr="00FE76B4">
        <w:tc>
          <w:tcPr>
            <w:tcW w:w="3400" w:type="dxa"/>
          </w:tcPr>
          <w:p w:rsidR="00FD2D39" w:rsidRDefault="00FD2D39" w:rsidP="00FE76B4">
            <w:pPr>
              <w:widowControl/>
              <w:suppressAutoHyphens w:val="0"/>
              <w:spacing w:after="200" w:line="276" w:lineRule="auto"/>
              <w:rPr>
                <w:bCs/>
                <w:sz w:val="20"/>
                <w:szCs w:val="20"/>
              </w:rPr>
            </w:pPr>
          </w:p>
        </w:tc>
        <w:tc>
          <w:tcPr>
            <w:tcW w:w="2975" w:type="dxa"/>
          </w:tcPr>
          <w:p w:rsidR="00FD2D39" w:rsidRDefault="00FD2D39" w:rsidP="003E0A7C">
            <w:pPr>
              <w:spacing w:line="276" w:lineRule="auto"/>
              <w:jc w:val="both"/>
              <w:rPr>
                <w:rFonts w:eastAsia="Arial"/>
                <w:sz w:val="20"/>
                <w:szCs w:val="20"/>
              </w:rPr>
            </w:pPr>
          </w:p>
        </w:tc>
        <w:tc>
          <w:tcPr>
            <w:tcW w:w="4140"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 xml:space="preserve">муниципального </w:t>
      </w:r>
      <w:r w:rsidR="000D434D">
        <w:rPr>
          <w:b/>
          <w:sz w:val="48"/>
        </w:rPr>
        <w:t>бюджетного</w:t>
      </w:r>
      <w:r>
        <w:rPr>
          <w:b/>
          <w:sz w:val="48"/>
        </w:rPr>
        <w:t xml:space="preserve"> общеобразовательного учреждения</w:t>
      </w:r>
    </w:p>
    <w:p w:rsidR="00FD2D39" w:rsidRDefault="00FD2D39" w:rsidP="00FD2D39">
      <w:pPr>
        <w:jc w:val="center"/>
        <w:rPr>
          <w:b/>
          <w:sz w:val="48"/>
        </w:rPr>
      </w:pPr>
      <w:r>
        <w:rPr>
          <w:b/>
          <w:sz w:val="48"/>
        </w:rPr>
        <w:t>«</w:t>
      </w:r>
      <w:r w:rsidR="00E03EA6">
        <w:rPr>
          <w:b/>
          <w:sz w:val="48"/>
        </w:rPr>
        <w:t>Зидьянская</w:t>
      </w:r>
      <w:r>
        <w:rPr>
          <w:b/>
          <w:sz w:val="48"/>
        </w:rPr>
        <w:t xml:space="preserve"> средняя общеобразовательная школа </w:t>
      </w:r>
      <w:r w:rsidR="00FE76B4">
        <w:rPr>
          <w:b/>
          <w:sz w:val="48"/>
        </w:rPr>
        <w:t xml:space="preserve">                                                                       имени Курбанова Сеида Джамаловича</w:t>
      </w:r>
      <w:r>
        <w:rPr>
          <w:b/>
          <w:sz w:val="48"/>
        </w:rPr>
        <w:t>»</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FD2D39" w:rsidRDefault="00FD2D39" w:rsidP="00FD2D39">
      <w:pPr>
        <w:rPr>
          <w:b/>
          <w:sz w:val="28"/>
          <w:szCs w:val="28"/>
        </w:rPr>
      </w:pPr>
    </w:p>
    <w:p w:rsidR="00977250" w:rsidRDefault="00977250" w:rsidP="00FD2D39">
      <w:pPr>
        <w:rPr>
          <w:b/>
          <w:sz w:val="28"/>
          <w:szCs w:val="28"/>
        </w:rPr>
      </w:pPr>
    </w:p>
    <w:p w:rsidR="00977250" w:rsidRDefault="000D434D" w:rsidP="00977250">
      <w:pPr>
        <w:jc w:val="center"/>
        <w:rPr>
          <w:b/>
          <w:sz w:val="28"/>
          <w:szCs w:val="28"/>
        </w:rPr>
      </w:pPr>
      <w:r>
        <w:rPr>
          <w:b/>
          <w:sz w:val="28"/>
          <w:szCs w:val="28"/>
        </w:rPr>
        <w:t>с</w:t>
      </w:r>
      <w:r w:rsidR="00977250">
        <w:rPr>
          <w:b/>
          <w:sz w:val="28"/>
          <w:szCs w:val="28"/>
        </w:rPr>
        <w:t>.Зидьян-Казмаляр 20</w:t>
      </w:r>
      <w:r>
        <w:rPr>
          <w:b/>
          <w:sz w:val="28"/>
          <w:szCs w:val="28"/>
        </w:rPr>
        <w:t>20</w:t>
      </w:r>
      <w:r w:rsidR="00977250">
        <w:rPr>
          <w:b/>
          <w:sz w:val="28"/>
          <w:szCs w:val="28"/>
        </w:rPr>
        <w:t>г.</w:t>
      </w:r>
      <w:bookmarkStart w:id="18" w:name="_GoBack"/>
      <w:bookmarkEnd w:id="18"/>
    </w:p>
    <w:p w:rsidR="00242894" w:rsidRDefault="00242894" w:rsidP="00242894">
      <w:pPr>
        <w:spacing w:line="252" w:lineRule="auto"/>
        <w:contextualSpacing/>
        <w:jc w:val="center"/>
        <w:rPr>
          <w:b/>
          <w:sz w:val="36"/>
          <w:szCs w:val="36"/>
        </w:rPr>
      </w:pP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3E0A7C">
        <w:rPr>
          <w:rStyle w:val="Zag11"/>
          <w:sz w:val="24"/>
          <w:szCs w:val="24"/>
        </w:rPr>
        <w:t>МКОУ «</w:t>
      </w:r>
      <w:r w:rsidR="00E03EA6">
        <w:rPr>
          <w:rStyle w:val="Zag11"/>
          <w:sz w:val="24"/>
          <w:szCs w:val="24"/>
        </w:rPr>
        <w:t>Зидьянская</w:t>
      </w:r>
      <w:r w:rsidR="003E0A7C">
        <w:rPr>
          <w:rStyle w:val="Zag11"/>
          <w:sz w:val="24"/>
          <w:szCs w:val="24"/>
        </w:rPr>
        <w:t xml:space="preserve">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E03EA6">
        <w:rPr>
          <w:rStyle w:val="Zag11"/>
          <w:sz w:val="24"/>
          <w:szCs w:val="24"/>
        </w:rPr>
        <w:t>Зидьянская</w:t>
      </w:r>
      <w:r w:rsidR="003E0A7C">
        <w:rPr>
          <w:rStyle w:val="Zag11"/>
          <w:sz w:val="24"/>
          <w:szCs w:val="24"/>
        </w:rPr>
        <w:t xml:space="preserve"> 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 xml:space="preserve">                    МКОУ «</w:t>
      </w:r>
      <w:r w:rsidR="00834482">
        <w:rPr>
          <w:rStyle w:val="Zag11"/>
          <w:sz w:val="24"/>
          <w:szCs w:val="24"/>
        </w:rPr>
        <w:t>Зидьянская</w:t>
      </w:r>
      <w:r w:rsidR="003E0A7C">
        <w:rPr>
          <w:rStyle w:val="Zag11"/>
          <w:sz w:val="24"/>
          <w:szCs w:val="24"/>
        </w:rPr>
        <w:t xml:space="preserve"> СОШ»</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lastRenderedPageBreak/>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 xml:space="preserve">становление и развитие личности в её индивидуальности, самобытности, уникальности, </w:t>
      </w:r>
      <w:r w:rsidRPr="008A069A">
        <w:rPr>
          <w:rFonts w:ascii="Times New Roman" w:hAnsi="Times New Roman"/>
          <w:sz w:val="24"/>
          <w:szCs w:val="24"/>
        </w:rPr>
        <w:lastRenderedPageBreak/>
        <w:t>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признание решающей роли содержания образования, способов организации образовательной </w:t>
      </w:r>
      <w:r w:rsidRPr="008A069A">
        <w:rPr>
          <w:rStyle w:val="Zag11"/>
          <w:rFonts w:ascii="Times New Roman" w:eastAsia="@Arial Unicode MS" w:hAnsi="Times New Roman"/>
          <w:sz w:val="24"/>
          <w:szCs w:val="24"/>
        </w:rPr>
        <w:lastRenderedPageBreak/>
        <w:t>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0D434D">
        <w:t>МБ</w:t>
      </w:r>
      <w:r w:rsidR="003E0A7C" w:rsidRPr="008A069A">
        <w:t>ОУ «</w:t>
      </w:r>
      <w:r w:rsidR="00E03EA6">
        <w:t>Зидьянская</w:t>
      </w:r>
      <w:r w:rsidR="003E0A7C" w:rsidRPr="008A069A">
        <w:t xml:space="preserve"> СОШ»</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0D434D">
        <w:t>МБ</w:t>
      </w:r>
      <w:r w:rsidR="008A069A">
        <w:t>ОУ «</w:t>
      </w:r>
      <w:r w:rsidR="00834482">
        <w:t xml:space="preserve">Зидьянская      </w:t>
      </w:r>
      <w:r w:rsidR="008A069A">
        <w:t xml:space="preserve"> 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lastRenderedPageBreak/>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 xml:space="preserve">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w:t>
      </w:r>
      <w:r w:rsidRPr="007D0AEB">
        <w:lastRenderedPageBreak/>
        <w:t>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 xml:space="preserve">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w:t>
      </w:r>
      <w:r w:rsidRPr="007D0AEB">
        <w:rPr>
          <w:sz w:val="24"/>
          <w:szCs w:val="24"/>
        </w:rPr>
        <w:lastRenderedPageBreak/>
        <w:t>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 xml:space="preserve">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w:t>
      </w:r>
      <w:r w:rsidRPr="007D0AEB">
        <w:rPr>
          <w:sz w:val="24"/>
          <w:szCs w:val="24"/>
        </w:rPr>
        <w:lastRenderedPageBreak/>
        <w:t>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242894" w:rsidRPr="007D0AEB" w:rsidRDefault="00242894" w:rsidP="00242894">
      <w:pPr>
        <w:keepNext/>
        <w:keepLines/>
        <w:spacing w:line="252" w:lineRule="auto"/>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w:t>
      </w:r>
      <w:r w:rsidRPr="007D0AEB">
        <w:rPr>
          <w:sz w:val="24"/>
          <w:szCs w:val="24"/>
        </w:rPr>
        <w:lastRenderedPageBreak/>
        <w:t>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 xml:space="preserve">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w:t>
      </w:r>
      <w:r w:rsidRPr="007D0AEB">
        <w:rPr>
          <w:sz w:val="24"/>
          <w:szCs w:val="24"/>
        </w:rPr>
        <w:lastRenderedPageBreak/>
        <w:t>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lastRenderedPageBreak/>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lastRenderedPageBreak/>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w:t>
      </w:r>
      <w:r w:rsidRPr="007D0AEB">
        <w:lastRenderedPageBreak/>
        <w:t>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2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lastRenderedPageBreak/>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2" w:name="bookmark18"/>
      <w:r w:rsidRPr="007D0AEB">
        <w:rPr>
          <w:b/>
        </w:rPr>
        <w:t>Выпускник получит возможность научиться:</w:t>
      </w:r>
      <w:bookmarkEnd w:id="2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w:t>
      </w:r>
      <w:r w:rsidR="00E62C63">
        <w:rPr>
          <w:sz w:val="24"/>
          <w:szCs w:val="24"/>
        </w:rPr>
        <w:t xml:space="preserve">ных наук, предметов «КТНД» </w:t>
      </w:r>
      <w:r w:rsidRPr="007D0AEB">
        <w:rPr>
          <w:sz w:val="24"/>
          <w:szCs w:val="24"/>
        </w:rPr>
        <w:t xml:space="preserve">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w:t>
      </w:r>
      <w:r w:rsidR="008F65F6">
        <w:rPr>
          <w:sz w:val="24"/>
          <w:szCs w:val="24"/>
        </w:rPr>
        <w:t xml:space="preserve">амках урока литературы </w:t>
      </w:r>
      <w:r w:rsidRPr="007D0AEB">
        <w:rPr>
          <w:sz w:val="24"/>
          <w:szCs w:val="24"/>
        </w:rPr>
        <w:t>,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3" w:name="bookmark23"/>
      <w:r w:rsidRPr="007D0AEB">
        <w:rPr>
          <w:b/>
          <w:i/>
        </w:rPr>
        <w:t>Создание, восприятие и использование гипермедиа сообщений</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4" w:name="bookmark24"/>
      <w:r w:rsidRPr="007D0AEB">
        <w:rPr>
          <w:b/>
        </w:rPr>
        <w:t>Выпускник получит возможность научиться:</w:t>
      </w:r>
      <w:bookmarkEnd w:id="2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«Литература», «Русс</w:t>
      </w:r>
      <w:r w:rsidR="008F65F6">
        <w:rPr>
          <w:sz w:val="24"/>
          <w:szCs w:val="24"/>
        </w:rPr>
        <w:t xml:space="preserve">кий язык», «Иностранный язык», </w:t>
      </w:r>
      <w:r w:rsidRPr="007D0AEB">
        <w:rPr>
          <w:sz w:val="24"/>
          <w:szCs w:val="24"/>
        </w:rPr>
        <w:t>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5" w:name="bookmark25"/>
      <w:r w:rsidRPr="007D0AEB">
        <w:rPr>
          <w:b/>
          <w:i/>
        </w:rPr>
        <w:lastRenderedPageBreak/>
        <w:t>Коммуникация и социальное взаимодействие</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3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1" w:name="bookmark31"/>
      <w:r w:rsidRPr="007D0AEB">
        <w:rPr>
          <w:b/>
          <w:i/>
        </w:rPr>
        <w:t>Работа с текстом: преобразование и интерпретация информации</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2" w:name="bookmark32"/>
      <w:r w:rsidRPr="007D0AEB">
        <w:rPr>
          <w:b/>
        </w:rPr>
        <w:t>Выпускник получит возможность научиться:</w:t>
      </w:r>
      <w:bookmarkEnd w:id="3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4" w:name="bookmark34"/>
      <w:r w:rsidRPr="007D0AEB">
        <w:rPr>
          <w:b/>
        </w:rPr>
        <w:t>Выпускник получит возможность научиться:</w:t>
      </w:r>
      <w:bookmarkEnd w:id="3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5" w:name="bookmark35"/>
      <w:r w:rsidRPr="007D0AEB">
        <w:rPr>
          <w:b/>
        </w:rPr>
        <w:lastRenderedPageBreak/>
        <w:t xml:space="preserve">           1.2.3.5. РУССКИЙ ЯЗЫК</w:t>
      </w:r>
      <w:bookmarkEnd w:id="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6" w:name="bookmark36"/>
      <w:r w:rsidRPr="007D0AEB">
        <w:rPr>
          <w:b/>
        </w:rPr>
        <w:t>знать/понимать</w:t>
      </w:r>
      <w:bookmarkEnd w:id="3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7" w:name="bookmark37"/>
      <w:r w:rsidRPr="007D0AEB">
        <w:t>аудирование и чтение</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8" w:name="bookmark38"/>
      <w:r w:rsidRPr="007D0AEB">
        <w:t>говорение и письмо</w:t>
      </w:r>
      <w:bookmarkEnd w:id="3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1" w:name="bookmark41"/>
      <w:r w:rsidRPr="007D0AEB">
        <w:rPr>
          <w:b/>
        </w:rPr>
        <w:t xml:space="preserve">         1.2.3.6. ЛИТЕРАТУРА</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3" w:name="bookmark43"/>
    </w:p>
    <w:p w:rsidR="00242894" w:rsidRPr="007D0AEB" w:rsidRDefault="00242894" w:rsidP="00242894">
      <w:pPr>
        <w:keepNext/>
        <w:keepLines/>
        <w:spacing w:line="252" w:lineRule="auto"/>
        <w:ind w:left="20"/>
        <w:contextualSpacing/>
        <w:jc w:val="both"/>
        <w:rPr>
          <w:b/>
        </w:rPr>
      </w:pPr>
      <w:r w:rsidRPr="007D0AEB">
        <w:rPr>
          <w:b/>
        </w:rPr>
        <w:t>1.2.3.7. ИНОСТРАННЫЙ ЯЗЫК</w:t>
      </w:r>
      <w:bookmarkEnd w:id="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4" w:name="bookmark44"/>
      <w:r w:rsidRPr="007D0AEB">
        <w:rPr>
          <w:b/>
        </w:rPr>
        <w:t>знать/понимать</w:t>
      </w:r>
      <w:bookmarkEnd w:id="4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45" w:name="bookmark45"/>
      <w:r w:rsidRPr="007D0AEB">
        <w:rPr>
          <w:b/>
        </w:rPr>
        <w:t>уметь</w:t>
      </w:r>
      <w:bookmarkEnd w:id="45"/>
    </w:p>
    <w:p w:rsidR="00242894" w:rsidRPr="007D0AEB" w:rsidRDefault="00242894" w:rsidP="00242894">
      <w:pPr>
        <w:keepNext/>
        <w:keepLines/>
        <w:spacing w:line="252" w:lineRule="auto"/>
        <w:ind w:left="20"/>
        <w:contextualSpacing/>
        <w:jc w:val="both"/>
      </w:pPr>
      <w:bookmarkStart w:id="46" w:name="bookmark46"/>
      <w:r w:rsidRPr="007D0AEB">
        <w:t>говорение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7" w:name="bookmark47"/>
      <w:r w:rsidRPr="007D0AEB">
        <w:t>аудирование</w:t>
      </w:r>
      <w:bookmarkEnd w:id="4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8" w:name="bookmark48"/>
      <w:r w:rsidRPr="007D0AEB">
        <w:t>чтение</w:t>
      </w:r>
      <w:bookmarkEnd w:id="4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49" w:name="bookmark49"/>
      <w:r w:rsidRPr="007D0AEB">
        <w:t>письменная речь</w:t>
      </w:r>
      <w:bookmarkEnd w:id="4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242894">
      <w:pPr>
        <w:keepNext/>
        <w:keepLines/>
        <w:spacing w:line="252" w:lineRule="auto"/>
        <w:ind w:left="20"/>
        <w:contextualSpacing/>
        <w:jc w:val="both"/>
      </w:pPr>
      <w:bookmarkStart w:id="51" w:name="bookmark51"/>
      <w:r w:rsidRPr="007D0AEB">
        <w:t>повседневной жизни для:</w:t>
      </w:r>
      <w:bookmarkEnd w:id="5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2" w:name="bookmark52"/>
      <w:r w:rsidRPr="007D0AEB">
        <w:rPr>
          <w:b/>
        </w:rPr>
        <w:t xml:space="preserve">          1.2.3.8. ИСТОРИЯ</w:t>
      </w:r>
      <w:bookmarkEnd w:id="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3" w:name="bookmark53"/>
      <w:r w:rsidRPr="007D0AEB">
        <w:rPr>
          <w:b/>
        </w:rPr>
        <w:t>знать/понимать</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5" w:name="bookmark55"/>
      <w:r w:rsidRPr="007D0AEB">
        <w:rPr>
          <w:b/>
        </w:rPr>
        <w:t>1.2.3.9. ОБЩЕСТВОЗНАНИЕ</w:t>
      </w:r>
      <w:bookmarkEnd w:id="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6" w:name="bookmark56"/>
      <w:r w:rsidRPr="007D0AEB">
        <w:rPr>
          <w:b/>
        </w:rPr>
        <w:t>знать/понимать</w:t>
      </w:r>
      <w:bookmarkEnd w:id="5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7" w:name="bookmark57"/>
      <w:r w:rsidRPr="007D0AEB">
        <w:lastRenderedPageBreak/>
        <w:t>уметь</w:t>
      </w:r>
      <w:bookmarkEnd w:id="5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8" w:name="bookmark58"/>
      <w:r w:rsidRPr="007D0AEB">
        <w:t>использовать приобретенные знания и умения в практической деятельности и повседневной жизни для:</w:t>
      </w:r>
      <w:bookmarkEnd w:id="5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3B05B0" w:rsidP="00242894">
      <w:pPr>
        <w:pStyle w:val="55"/>
        <w:shd w:val="clear" w:color="auto" w:fill="auto"/>
        <w:tabs>
          <w:tab w:val="left" w:pos="730"/>
        </w:tabs>
        <w:spacing w:line="252" w:lineRule="auto"/>
        <w:ind w:left="380" w:right="280" w:firstLine="0"/>
        <w:contextualSpacing/>
        <w:rPr>
          <w:sz w:val="24"/>
          <w:szCs w:val="24"/>
        </w:rPr>
      </w:pPr>
      <w:r>
        <w:rPr>
          <w:rStyle w:val="affd"/>
          <w:sz w:val="24"/>
          <w:szCs w:val="24"/>
        </w:rPr>
        <w:lastRenderedPageBreak/>
        <w:t>1.2.3.10</w:t>
      </w:r>
      <w:r w:rsidR="00242894"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9" w:name="bookmark62"/>
      <w:r w:rsidRPr="007D0AEB">
        <w:rPr>
          <w:b/>
        </w:rPr>
        <w:t>уметь:</w:t>
      </w:r>
      <w:bookmarkEnd w:id="5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242894" w:rsidRPr="007D0AEB" w:rsidRDefault="00242894" w:rsidP="00242894">
      <w:pPr>
        <w:keepNext/>
        <w:keepLines/>
        <w:spacing w:line="252" w:lineRule="auto"/>
        <w:ind w:left="740" w:hanging="360"/>
        <w:contextualSpacing/>
        <w:jc w:val="both"/>
      </w:pPr>
      <w:bookmarkStart w:id="61" w:name="bookmark64"/>
      <w:r w:rsidRPr="007D0AEB">
        <w:t>повседневной жизни для:</w:t>
      </w:r>
      <w:bookmarkEnd w:id="6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2" w:name="bookmark65"/>
      <w:r>
        <w:rPr>
          <w:b/>
        </w:rPr>
        <w:t xml:space="preserve">         1.2.3.11</w:t>
      </w:r>
      <w:r w:rsidR="00242894" w:rsidRPr="007D0AEB">
        <w:rPr>
          <w:b/>
        </w:rPr>
        <w:t>. МАТЕМАТИКА</w:t>
      </w:r>
      <w:bookmarkEnd w:id="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3" w:name="bookmark66"/>
      <w:r w:rsidRPr="007D0AEB">
        <w:rPr>
          <w:b/>
        </w:rPr>
        <w:lastRenderedPageBreak/>
        <w:t>знать/понимать</w:t>
      </w:r>
      <w:bookmarkEnd w:id="6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4" w:name="bookmark67"/>
      <w:r w:rsidRPr="007D0AEB">
        <w:rPr>
          <w:b/>
        </w:rPr>
        <w:t>Алгебра</w:t>
      </w:r>
      <w:bookmarkEnd w:id="64"/>
    </w:p>
    <w:p w:rsidR="00242894" w:rsidRPr="007D0AEB" w:rsidRDefault="00242894" w:rsidP="00242894">
      <w:pPr>
        <w:keepNext/>
        <w:keepLines/>
        <w:spacing w:line="252" w:lineRule="auto"/>
        <w:ind w:left="20"/>
        <w:contextualSpacing/>
        <w:jc w:val="both"/>
        <w:rPr>
          <w:b/>
        </w:rPr>
      </w:pPr>
      <w:bookmarkStart w:id="65" w:name="bookmark68"/>
      <w:r w:rsidRPr="007D0AEB">
        <w:rPr>
          <w:b/>
        </w:rPr>
        <w:t>уметь</w:t>
      </w:r>
      <w:bookmarkEnd w:id="6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7" w:name="bookmark70"/>
      <w:r w:rsidRPr="007D0AEB">
        <w:rPr>
          <w:b/>
        </w:rPr>
        <w:t>Функции и графики</w:t>
      </w:r>
      <w:bookmarkEnd w:id="67"/>
    </w:p>
    <w:p w:rsidR="00242894" w:rsidRPr="007D0AEB" w:rsidRDefault="00242894" w:rsidP="00242894">
      <w:pPr>
        <w:keepNext/>
        <w:keepLines/>
        <w:spacing w:line="252" w:lineRule="auto"/>
        <w:ind w:left="20"/>
        <w:contextualSpacing/>
        <w:jc w:val="both"/>
        <w:rPr>
          <w:b/>
        </w:rPr>
      </w:pPr>
      <w:bookmarkStart w:id="68" w:name="bookmark71"/>
      <w:r w:rsidRPr="007D0AEB">
        <w:rPr>
          <w:b/>
        </w:rPr>
        <w:t>уметь</w:t>
      </w:r>
      <w:bookmarkEnd w:id="6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0" w:name="bookmark73"/>
      <w:r w:rsidRPr="007D0AEB">
        <w:rPr>
          <w:b/>
        </w:rPr>
        <w:t>Начала математического анализа</w:t>
      </w:r>
      <w:bookmarkEnd w:id="70"/>
    </w:p>
    <w:p w:rsidR="00242894" w:rsidRPr="007D0AEB" w:rsidRDefault="00242894" w:rsidP="00242894">
      <w:pPr>
        <w:keepNext/>
        <w:keepLines/>
        <w:spacing w:line="252" w:lineRule="auto"/>
        <w:ind w:left="20"/>
        <w:contextualSpacing/>
        <w:jc w:val="both"/>
        <w:rPr>
          <w:b/>
        </w:rPr>
      </w:pPr>
      <w:bookmarkStart w:id="71" w:name="bookmark74"/>
      <w:r w:rsidRPr="007D0AEB">
        <w:rPr>
          <w:b/>
        </w:rPr>
        <w:t>уметь</w:t>
      </w:r>
      <w:bookmarkEnd w:id="7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2" w:name="bookmark75"/>
      <w:r w:rsidRPr="007D0AEB">
        <w:t>использовать приобретенные знания и умения в практической деятельности и повседневной жизни для:</w:t>
      </w:r>
      <w:bookmarkEnd w:id="72"/>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3" w:name="bookmark76"/>
      <w:r w:rsidRPr="007D0AEB">
        <w:rPr>
          <w:b/>
        </w:rPr>
        <w:lastRenderedPageBreak/>
        <w:t>Уравнения и неравенства</w:t>
      </w:r>
      <w:bookmarkEnd w:id="73"/>
    </w:p>
    <w:p w:rsidR="00242894" w:rsidRPr="007D0AEB" w:rsidRDefault="00242894" w:rsidP="00242894">
      <w:pPr>
        <w:keepNext/>
        <w:keepLines/>
        <w:spacing w:line="252" w:lineRule="auto"/>
        <w:ind w:left="20"/>
        <w:contextualSpacing/>
        <w:jc w:val="both"/>
        <w:rPr>
          <w:b/>
        </w:rPr>
      </w:pPr>
      <w:bookmarkStart w:id="74" w:name="bookmark77"/>
      <w:r w:rsidRPr="007D0AEB">
        <w:rPr>
          <w:b/>
        </w:rPr>
        <w:t>уметь</w:t>
      </w:r>
      <w:bookmarkEnd w:id="7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242894">
      <w:pPr>
        <w:keepNext/>
        <w:keepLines/>
        <w:spacing w:line="252" w:lineRule="auto"/>
        <w:ind w:left="20"/>
        <w:contextualSpacing/>
        <w:jc w:val="both"/>
        <w:rPr>
          <w:b/>
        </w:rPr>
      </w:pPr>
      <w:bookmarkStart w:id="77" w:name="bookmark80"/>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9" w:name="bookmark82"/>
      <w:r w:rsidRPr="007D0AEB">
        <w:rPr>
          <w:b/>
        </w:rPr>
        <w:t>Геометрия</w:t>
      </w:r>
      <w:bookmarkEnd w:id="79"/>
    </w:p>
    <w:p w:rsidR="00242894" w:rsidRPr="007D0AEB" w:rsidRDefault="00242894" w:rsidP="00242894">
      <w:pPr>
        <w:keepNext/>
        <w:keepLines/>
        <w:spacing w:line="252" w:lineRule="auto"/>
        <w:ind w:left="20"/>
        <w:contextualSpacing/>
        <w:jc w:val="both"/>
        <w:rPr>
          <w:b/>
        </w:rPr>
      </w:pPr>
      <w:bookmarkStart w:id="80" w:name="bookmark83"/>
      <w:r w:rsidRPr="007D0AEB">
        <w:rPr>
          <w:b/>
        </w:rPr>
        <w:t>уметь</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2" w:name="bookmark85"/>
      <w:r w:rsidRPr="007D0AEB">
        <w:rPr>
          <w:b/>
        </w:rPr>
        <w:t xml:space="preserve">         1.2.3.14. ИНФОРМАТИКА И ИКТ</w:t>
      </w:r>
      <w:bookmarkEnd w:id="8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3" w:name="bookmark86"/>
      <w:r w:rsidRPr="007D0AEB">
        <w:rPr>
          <w:b/>
        </w:rPr>
        <w:t>знать/понимать:</w:t>
      </w:r>
      <w:bookmarkEnd w:id="8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5" w:name="bookmark88"/>
      <w:r w:rsidRPr="007D0AEB">
        <w:rPr>
          <w:b/>
        </w:rPr>
        <w:t xml:space="preserve">         1.2.3.15. ФИЗИКА</w:t>
      </w:r>
      <w:bookmarkEnd w:id="8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6" w:name="bookmark89"/>
      <w:r w:rsidRPr="007D0AEB">
        <w:rPr>
          <w:b/>
        </w:rPr>
        <w:t>знать/понимать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7" w:name="bookmark90"/>
      <w:r w:rsidRPr="007D0AEB">
        <w:rPr>
          <w:b/>
        </w:rPr>
        <w:t>уметь:</w:t>
      </w:r>
      <w:bookmarkEnd w:id="8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8" w:name="bookmark91"/>
      <w:r w:rsidRPr="007D0AEB">
        <w:rPr>
          <w:b/>
        </w:rPr>
        <w:t>знать/понимать</w:t>
      </w:r>
      <w:bookmarkEnd w:id="8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1" w:name="bookmark94"/>
      <w:r w:rsidRPr="007D0AEB">
        <w:rPr>
          <w:b/>
        </w:rPr>
        <w:t xml:space="preserve">         1.2.3.17. ХИМИЯ</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2" w:name="bookmark96"/>
      <w:r w:rsidRPr="007D0AEB">
        <w:rPr>
          <w:b/>
        </w:rPr>
        <w:t>уметь</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r w:rsidRPr="007D0AEB">
        <w:rPr>
          <w:sz w:val="24"/>
          <w:szCs w:val="24"/>
        </w:rPr>
        <w:lastRenderedPageBreak/>
        <w:t>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tabs>
          <w:tab w:val="left" w:pos="908"/>
        </w:tabs>
        <w:spacing w:line="252" w:lineRule="auto"/>
        <w:contextualSpacing/>
        <w:jc w:val="both"/>
        <w:outlineLvl w:val="1"/>
        <w:rPr>
          <w:b/>
        </w:rPr>
      </w:pPr>
      <w:bookmarkStart w:id="94" w:name="bookmark102"/>
      <w:r w:rsidRPr="007D0AEB">
        <w:rPr>
          <w:b/>
        </w:rPr>
        <w:t xml:space="preserve">         1.2.3.19.   ФИЗИЧЕСКАЯ КУЛЬТУРА</w:t>
      </w:r>
      <w:bookmarkEnd w:id="9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5" w:name="bookmark103"/>
      <w:r w:rsidRPr="007D0AEB">
        <w:rPr>
          <w:b/>
        </w:rPr>
        <w:t>знать/понимать</w:t>
      </w:r>
      <w:bookmarkEnd w:id="95"/>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96" w:name="bookmark104"/>
      <w:r w:rsidRPr="007D0AEB">
        <w:rPr>
          <w:b/>
        </w:rPr>
        <w:t>уметь</w:t>
      </w:r>
      <w:bookmarkEnd w:id="9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97" w:name="bookmark105"/>
      <w:r w:rsidRPr="007D0AEB">
        <w:t>использовать приобретённые знания и умения в практической деятельности и</w:t>
      </w:r>
      <w:bookmarkEnd w:id="97"/>
    </w:p>
    <w:p w:rsidR="00242894" w:rsidRPr="007D0AEB" w:rsidRDefault="00242894" w:rsidP="00242894">
      <w:pPr>
        <w:keepNext/>
        <w:keepLines/>
        <w:spacing w:line="252" w:lineRule="auto"/>
        <w:ind w:left="20"/>
        <w:contextualSpacing/>
        <w:jc w:val="both"/>
      </w:pPr>
      <w:bookmarkStart w:id="98" w:name="bookmark106"/>
      <w:r w:rsidRPr="007D0AEB">
        <w:t>повседневной жизни для</w:t>
      </w:r>
      <w:bookmarkEnd w:id="98"/>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99" w:name="bookmark107"/>
      <w:r w:rsidRPr="007D0AEB">
        <w:rPr>
          <w:b/>
        </w:rPr>
        <w:t xml:space="preserve">        1.2.3.20. ОСНОВЫ БЕЗОПАСНОСТИ ЖИЗНЕДЕЯТЕЛЬНОСТИ</w:t>
      </w:r>
      <w:bookmarkEnd w:id="99"/>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0" w:name="bookmark108"/>
      <w:r w:rsidRPr="007D0AEB">
        <w:rPr>
          <w:b/>
        </w:rPr>
        <w:t>знать/понимать</w:t>
      </w:r>
      <w:bookmarkEnd w:id="10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1" w:name="bookmark109"/>
      <w:r w:rsidRPr="007D0AEB">
        <w:t>использовать приобретенные знания и умения в практической деятельности и повседневной жизни для:</w:t>
      </w:r>
      <w:bookmarkEnd w:id="101"/>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242894">
      <w:pPr>
        <w:spacing w:line="252" w:lineRule="auto"/>
        <w:contextualSpacing/>
        <w:jc w:val="both"/>
        <w:rPr>
          <w:b/>
        </w:rPr>
      </w:pP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242894" w:rsidRPr="007D0AEB" w:rsidRDefault="00C74716" w:rsidP="00242894">
      <w:pPr>
        <w:spacing w:line="252" w:lineRule="auto"/>
        <w:ind w:firstLine="680"/>
        <w:contextualSpacing/>
        <w:jc w:val="both"/>
      </w:pPr>
      <w:r>
        <w:pict>
          <v:roundrect id="_x0000_s1028"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rPr>
                      <w:b/>
                    </w:rPr>
                  </w:pPr>
                  <w:r>
                    <w:rPr>
                      <w:b/>
                    </w:rPr>
                    <w:t>КОМПЛЕКСНЫЙ ПОДХОД К ОЦЕНКЕ РЕЗУЛЬТАТОВ</w:t>
                  </w:r>
                </w:p>
              </w:txbxContent>
            </v:textbox>
          </v:roundrect>
        </w:pict>
      </w:r>
    </w:p>
    <w:p w:rsidR="00242894" w:rsidRPr="007D0AEB" w:rsidRDefault="00C74716" w:rsidP="00242894">
      <w:pPr>
        <w:spacing w:line="252" w:lineRule="auto"/>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C74716"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0C147D" w:rsidRDefault="000C147D"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0C147D" w:rsidRDefault="000C147D"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lastRenderedPageBreak/>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C74716"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pPr>
                  <w:r>
                    <w:t>СИСТЕМА ПРЕДМЕТНЫХ ЗНАНИЙ</w:t>
                  </w:r>
                </w:p>
              </w:txbxContent>
            </v:textbox>
          </v:roundrect>
        </w:pict>
      </w:r>
      <w:r>
        <w:pict>
          <v:roundrect id="_x0000_s1037"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lastRenderedPageBreak/>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Материалы итогового контроля учащихся разрабатываются учителями школы, </w:t>
      </w:r>
      <w:r w:rsidRPr="007D0AEB">
        <w:rPr>
          <w:color w:val="000000"/>
        </w:rPr>
        <w:lastRenderedPageBreak/>
        <w:t>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7D0AEB" w:rsidRDefault="00242894" w:rsidP="00242894">
      <w:pPr>
        <w:pStyle w:val="4"/>
        <w:spacing w:before="0" w:after="0" w:line="252" w:lineRule="auto"/>
        <w:contextualSpacing/>
        <w:jc w:val="both"/>
        <w:rPr>
          <w:rStyle w:val="afffd"/>
          <w:bCs/>
          <w:sz w:val="24"/>
          <w:szCs w:val="24"/>
        </w:rPr>
      </w:pPr>
      <w:r w:rsidRPr="007D0AEB">
        <w:rPr>
          <w:rStyle w:val="afffd"/>
          <w:sz w:val="24"/>
          <w:szCs w:val="24"/>
        </w:rPr>
        <w:t>2. Содержательный раздел</w:t>
      </w:r>
    </w:p>
    <w:p w:rsidR="00242894" w:rsidRPr="007D0AEB" w:rsidRDefault="00242894" w:rsidP="00242894">
      <w:pPr>
        <w:pStyle w:val="4"/>
        <w:spacing w:before="0" w:after="0" w:line="252" w:lineRule="auto"/>
        <w:contextualSpacing/>
        <w:jc w:val="both"/>
        <w:rPr>
          <w:rStyle w:val="afffd"/>
          <w:b/>
          <w:bCs/>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 xml:space="preserve">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w:t>
      </w:r>
      <w:r w:rsidRPr="007D0AEB">
        <w:lastRenderedPageBreak/>
        <w:t>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lastRenderedPageBreak/>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C74716" w:rsidP="00153C5E">
      <w:pPr>
        <w:spacing w:line="252" w:lineRule="auto"/>
        <w:contextualSpacing/>
        <w:jc w:val="both"/>
      </w:pPr>
      <w:r>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0C147D" w:rsidRDefault="000C147D"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lastRenderedPageBreak/>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Простой , сложный, цитатный </w:t>
            </w:r>
            <w:r w:rsidRPr="007D0AEB">
              <w:lastRenderedPageBreak/>
              <w:t>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Владение базовым понятийным аппаратом </w:t>
            </w:r>
            <w:r w:rsidRPr="007D0AEB">
              <w:lastRenderedPageBreak/>
              <w:t>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географические знания для объяснения и оценки различных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lastRenderedPageBreak/>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w:t>
      </w:r>
      <w:r w:rsidRPr="007D0AEB">
        <w:rPr>
          <w:sz w:val="24"/>
          <w:szCs w:val="24"/>
        </w:rPr>
        <w:lastRenderedPageBreak/>
        <w:t>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w:t>
      </w:r>
      <w:r w:rsidRPr="007D0AEB">
        <w:lastRenderedPageBreak/>
        <w:t xml:space="preserve">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r>
      <w:r w:rsidRPr="007D0AEB">
        <w:lastRenderedPageBreak/>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lastRenderedPageBreak/>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5C2485" w:rsidP="00242894">
      <w:pPr>
        <w:spacing w:line="252" w:lineRule="auto"/>
        <w:contextualSpacing/>
      </w:pPr>
      <w:r>
        <w:t>Шамшин И.В.,Гольцова Н.Г.</w:t>
      </w:r>
      <w:r w:rsidR="00242894" w:rsidRPr="007D0AEB">
        <w:t xml:space="preserve"> Русский язык. . Учебник для 10-11 классов ОУ. – М.: </w:t>
      </w:r>
      <w:r>
        <w:t>«Русское слово»</w:t>
      </w:r>
      <w:r w:rsidR="00242894" w:rsidRPr="007D0AEB">
        <w:t xml:space="preserve"> 20</w:t>
      </w:r>
      <w:r>
        <w:t>15</w:t>
      </w:r>
      <w:r w:rsidR="00242894" w:rsidRPr="007D0AEB">
        <w:br/>
        <w:t xml:space="preserve">Программа предусматривает разные варианты дидактико-технологического обеспечения учебного процесса:. </w:t>
      </w:r>
      <w:r>
        <w:t>Шамшин И.В.,Гольцова Н.Г</w:t>
      </w:r>
      <w:r w:rsidR="00242894" w:rsidRPr="007D0AEB">
        <w:t>Трудные случаи орфографии и пунктуации. Развитие Речи. 10-11 классы: Методическое пособие. – С.-Петербург: Паритет, 20</w:t>
      </w:r>
      <w:r>
        <w:t>16</w:t>
      </w:r>
      <w:r w:rsidR="00242894" w:rsidRPr="007D0AEB">
        <w:br/>
        <w:t>Сальникова О.А. Поурочные разработки к учебнику В.В.Бабайцевой «Русский язык. 10-11 классы» для ОУ филологического профиля. – М.: Дрофа, 20</w:t>
      </w:r>
      <w:r>
        <w:t>15</w:t>
      </w:r>
      <w:r w:rsidR="00242894" w:rsidRPr="007D0AEB">
        <w:br/>
        <w:t>Коротченкова Л.В. Русский язык. 11 класс. Тесты: в</w:t>
      </w:r>
      <w:r>
        <w:t xml:space="preserve"> 2 частях. – Саратов: Лицей, 201</w:t>
      </w:r>
      <w:r w:rsidR="00242894" w:rsidRPr="007D0AEB">
        <w:t>6</w:t>
      </w:r>
      <w:r w:rsidR="00242894" w:rsidRPr="007D0AEB">
        <w:br/>
        <w:t>Пучкова Л.И. Готовимся к ЕГЭ по русскому языку: 10-11: Грамматика. Речь. – М.: Просвещение, 2009</w:t>
      </w:r>
      <w:r w:rsidR="00242894" w:rsidRPr="007D0AEB">
        <w:br/>
        <w:t>120 текстов для школьных изложений. - М., 1998.</w:t>
      </w:r>
      <w:r w:rsidR="00242894" w:rsidRPr="007D0AEB">
        <w:br/>
        <w:t>Таблицы, схемы.</w:t>
      </w:r>
      <w:r w:rsidR="00242894" w:rsidRPr="007D0AEB">
        <w:br/>
        <w:t>Сборники диктантов для 10-11 классов.</w:t>
      </w:r>
      <w:r w:rsidR="00242894" w:rsidRPr="007D0AEB">
        <w:br/>
        <w:t>Лингвистические справочники и словари.</w:t>
      </w:r>
      <w:r w:rsidR="00242894" w:rsidRPr="007D0AEB">
        <w:br/>
        <w:t>Греков В.Ф. Пособие по русскому языку в старших классах. – М.: Просвещение, 20</w:t>
      </w:r>
      <w:r>
        <w:t>15</w:t>
      </w:r>
      <w:r w:rsidR="00242894" w:rsidRPr="007D0AEB">
        <w:t>.</w:t>
      </w:r>
    </w:p>
    <w:p w:rsidR="00242894" w:rsidRPr="007D0AEB" w:rsidRDefault="00242894" w:rsidP="00242894">
      <w:pPr>
        <w:spacing w:line="252" w:lineRule="auto"/>
        <w:contextualSpacing/>
      </w:pPr>
      <w:r w:rsidRPr="007D0AEB">
        <w:t xml:space="preserve">Золотарева И.В., Дмитриева Л.П., Егорова Н.В. Поурочные разработки по русскому языку: 11 </w:t>
      </w:r>
      <w:r w:rsidRPr="007D0AEB">
        <w:lastRenderedPageBreak/>
        <w:t>класс. – М.: ВАКО, 20</w:t>
      </w:r>
      <w:r w:rsidR="005C2485">
        <w:t>16</w:t>
      </w:r>
      <w:r w:rsidRPr="007D0AEB">
        <w:t>.</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w:t>
      </w:r>
      <w:r w:rsidR="005C2485">
        <w:t>15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w:t>
      </w:r>
      <w:r w:rsidR="005C2485">
        <w:t>15</w:t>
      </w:r>
      <w:r w:rsidRPr="007D0AEB">
        <w:t>г.</w:t>
      </w:r>
    </w:p>
    <w:p w:rsidR="00242894" w:rsidRPr="007D0AEB" w:rsidRDefault="005C2485" w:rsidP="00242894">
      <w:pPr>
        <w:shd w:val="clear" w:color="auto" w:fill="FFFFFF"/>
        <w:spacing w:line="252" w:lineRule="auto"/>
        <w:contextualSpacing/>
      </w:pPr>
      <w:r>
        <w:t>«Я сдам ЕГЭ модульный курс Клевцова Л.Ь., Л.В.Шубукина</w:t>
      </w:r>
      <w:r w:rsidR="00242894" w:rsidRPr="007D0AEB">
        <w:t>.</w:t>
      </w:r>
    </w:p>
    <w:p w:rsidR="00242894" w:rsidRPr="007D0AEB" w:rsidRDefault="00242894" w:rsidP="00242894">
      <w:pPr>
        <w:shd w:val="clear" w:color="auto" w:fill="FFFFFF"/>
        <w:spacing w:line="252" w:lineRule="auto"/>
        <w:contextualSpacing/>
      </w:pPr>
      <w:r w:rsidRPr="007D0AEB">
        <w:t>И.П.Цыбулько. ЕГЭ 201</w:t>
      </w:r>
      <w:r w:rsidR="005C2485">
        <w:t>6</w:t>
      </w:r>
      <w:r w:rsidRPr="007D0AEB">
        <w:t>. Русский язык. Сборник экзаменационных заданий. М.: «Веко» 20</w:t>
      </w:r>
      <w:r w:rsidR="005C2485">
        <w:t>16</w:t>
      </w:r>
      <w:r w:rsidRPr="007D0AEB">
        <w:t>г.</w:t>
      </w:r>
    </w:p>
    <w:p w:rsidR="00242894" w:rsidRPr="007D0AEB" w:rsidRDefault="00242894" w:rsidP="00242894">
      <w:pPr>
        <w:shd w:val="clear" w:color="auto" w:fill="FFFFFF"/>
        <w:spacing w:line="252" w:lineRule="auto"/>
        <w:contextualSpacing/>
      </w:pPr>
      <w:r w:rsidRPr="007D0AEB">
        <w:t>Н.А.Сенина. Русский язык. Подготовка к ЕГЭ 201</w:t>
      </w:r>
      <w:r w:rsidR="005C2485">
        <w:t>8. Ростов-на Дону: «Легион», 2017</w:t>
      </w:r>
      <w:r w:rsidRPr="007D0AEB">
        <w:t>г.</w:t>
      </w:r>
    </w:p>
    <w:p w:rsidR="00242894" w:rsidRPr="007D0AEB" w:rsidRDefault="00242894" w:rsidP="00242894">
      <w:pPr>
        <w:shd w:val="clear" w:color="auto" w:fill="FFFFFF"/>
        <w:spacing w:line="252" w:lineRule="auto"/>
        <w:contextualSpacing/>
      </w:pPr>
      <w:r w:rsidRPr="007D0AEB">
        <w:t>Л.И.Пучкова. Ти</w:t>
      </w:r>
      <w:r w:rsidR="005C2485">
        <w:t>повые тестовые задания. ЕГЭ 2018</w:t>
      </w:r>
      <w:r w:rsidRPr="007D0AEB">
        <w:t>. М.: «Экзамен», 201</w:t>
      </w:r>
      <w:r w:rsidR="005C2485">
        <w:t>7</w:t>
      </w:r>
      <w:r w:rsidRPr="007D0AEB">
        <w:t>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w:t>
      </w:r>
      <w:r w:rsidR="005C2485">
        <w:t>Э. №1,2,3. М.: «Вентана Граф,201</w:t>
      </w:r>
      <w:r w:rsidRPr="007D0AEB">
        <w:t>7г.</w:t>
      </w:r>
    </w:p>
    <w:p w:rsidR="00242894" w:rsidRPr="007D0AEB" w:rsidRDefault="00242894" w:rsidP="00242894">
      <w:pPr>
        <w:shd w:val="clear" w:color="auto" w:fill="FFFFFF"/>
        <w:spacing w:line="252" w:lineRule="auto"/>
        <w:contextualSpacing/>
      </w:pPr>
      <w:r w:rsidRPr="007D0AEB">
        <w:t>Н.В.Егорова. ЕГЭ 201</w:t>
      </w:r>
      <w:r w:rsidR="005C2485">
        <w:t>5</w:t>
      </w:r>
      <w:r w:rsidRPr="007D0AEB">
        <w:t>. Подготовка к части С. М., 201</w:t>
      </w:r>
      <w:r w:rsidR="005C2485">
        <w:t>5</w:t>
      </w:r>
    </w:p>
    <w:p w:rsidR="00242894" w:rsidRPr="007D0AEB" w:rsidRDefault="00242894" w:rsidP="00242894">
      <w:pPr>
        <w:tabs>
          <w:tab w:val="left" w:pos="2775"/>
        </w:tabs>
        <w:spacing w:line="252" w:lineRule="auto"/>
        <w:contextualSpacing/>
        <w:rPr>
          <w:b/>
        </w:rPr>
      </w:pPr>
      <w:bookmarkStart w:id="102"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02"/>
    </w:p>
    <w:p w:rsidR="00242894" w:rsidRPr="007D0AEB" w:rsidRDefault="00242894" w:rsidP="00242894">
      <w:pPr>
        <w:keepNext/>
        <w:keepLines/>
        <w:spacing w:after="254" w:line="252" w:lineRule="auto"/>
        <w:ind w:left="20"/>
        <w:contextualSpacing/>
        <w:jc w:val="both"/>
      </w:pPr>
      <w:r w:rsidRPr="007D0AEB">
        <w:t>10 класс</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w:t>
      </w:r>
      <w:r w:rsidRPr="007D0AEB">
        <w:lastRenderedPageBreak/>
        <w:t>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 xml:space="preserve">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w:t>
      </w:r>
      <w:r w:rsidRPr="007D0AEB">
        <w:lastRenderedPageBreak/>
        <w:t>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lastRenderedPageBreak/>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w:t>
      </w:r>
      <w:r w:rsidRPr="007D0AEB">
        <w:lastRenderedPageBreak/>
        <w:t>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w:t>
      </w:r>
      <w:r w:rsidRPr="007D0AEB">
        <w:lastRenderedPageBreak/>
        <w:t xml:space="preserve">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w:t>
      </w:r>
      <w:r w:rsidRPr="007D0AEB">
        <w:lastRenderedPageBreak/>
        <w:t xml:space="preserve">«Поединок».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w:t>
      </w:r>
      <w:r w:rsidRPr="007D0AEB">
        <w:lastRenderedPageBreak/>
        <w:t xml:space="preserve">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 xml:space="preserve">«Я покинул родимый дом...», «Собаке Качалова», «Клен ты мой опавший, клен </w:t>
      </w:r>
      <w:r w:rsidRPr="007D0AEB">
        <w:rPr>
          <w:b/>
          <w:i/>
        </w:rPr>
        <w:lastRenderedPageBreak/>
        <w:t>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lastRenderedPageBreak/>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 xml:space="preserve">Гражданский пафос лирикиАхматовой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w:t>
      </w:r>
      <w:r w:rsidRPr="007D0AEB">
        <w:lastRenderedPageBreak/>
        <w:t xml:space="preserve">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w:t>
      </w:r>
      <w:r w:rsidRPr="007D0AEB">
        <w:lastRenderedPageBreak/>
        <w:t xml:space="preserve">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lastRenderedPageBreak/>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w:t>
      </w:r>
      <w:r w:rsidRPr="007D0AEB">
        <w:rPr>
          <w:b/>
          <w:i/>
        </w:rPr>
        <w:lastRenderedPageBreak/>
        <w:t xml:space="preserve">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w:t>
      </w:r>
      <w:r w:rsidRPr="007D0AEB">
        <w:lastRenderedPageBreak/>
        <w:t xml:space="preserve">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lastRenderedPageBreak/>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3" w:name="bookmark179"/>
      <w:r w:rsidRPr="007D0AEB">
        <w:rPr>
          <w:b/>
        </w:rPr>
        <w:t xml:space="preserve">АНГЛИЙСКИЙ ЯЗЫК </w:t>
      </w:r>
      <w:r w:rsidRPr="007D0AEB">
        <w:t xml:space="preserve"> (базовый уровень).</w:t>
      </w:r>
      <w:bookmarkStart w:id="104" w:name="bookmark180"/>
      <w:bookmarkEnd w:id="103"/>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4"/>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5" w:name="bookmark181"/>
      <w:r w:rsidRPr="007D0AEB">
        <w:t>РЕЧЕВЫЕ УМЕНИЯ</w:t>
      </w:r>
      <w:bookmarkEnd w:id="105"/>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lastRenderedPageBreak/>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06" w:name="bookmark185"/>
      <w:r w:rsidRPr="007D0AEB">
        <w:rPr>
          <w:sz w:val="24"/>
          <w:szCs w:val="24"/>
        </w:rPr>
        <w:t>ЯЗЫКОВЫЕ ЗНАНИЯ И НАВЫКИ</w:t>
      </w:r>
      <w:bookmarkEnd w:id="10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07" w:name="bookmark186"/>
      <w:r w:rsidRPr="007D0AEB">
        <w:t>Орфография</w:t>
      </w:r>
      <w:bookmarkEnd w:id="10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08" w:name="bookmark187"/>
      <w:r w:rsidRPr="007D0AEB">
        <w:rPr>
          <w:b/>
          <w:i/>
        </w:rPr>
        <w:t>Грамматическая сторона речи</w:t>
      </w:r>
      <w:bookmarkEnd w:id="10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PresentSimple</w:t>
      </w:r>
      <w:r w:rsidRPr="007D0AEB">
        <w:rPr>
          <w:sz w:val="24"/>
          <w:szCs w:val="24"/>
        </w:rPr>
        <w:t xml:space="preserve">, </w:t>
      </w:r>
      <w:r w:rsidRPr="007D0AEB">
        <w:rPr>
          <w:sz w:val="24"/>
          <w:szCs w:val="24"/>
          <w:lang w:val="en-US"/>
        </w:rPr>
        <w:t>FutureSimple</w:t>
      </w:r>
      <w:r w:rsidRPr="007D0AEB">
        <w:rPr>
          <w:sz w:val="24"/>
          <w:szCs w:val="24"/>
        </w:rPr>
        <w:t xml:space="preserve"> и </w:t>
      </w:r>
      <w:r w:rsidRPr="007D0AEB">
        <w:rPr>
          <w:sz w:val="24"/>
          <w:szCs w:val="24"/>
          <w:lang w:val="en-US"/>
        </w:rPr>
        <w:t>PastSimple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PresentPerfectContinuous</w:t>
      </w:r>
      <w:r w:rsidRPr="007D0AEB">
        <w:rPr>
          <w:sz w:val="24"/>
          <w:szCs w:val="24"/>
        </w:rPr>
        <w:t xml:space="preserve"> и </w:t>
      </w:r>
      <w:r w:rsidRPr="007D0AEB">
        <w:rPr>
          <w:sz w:val="24"/>
          <w:szCs w:val="24"/>
          <w:lang w:val="en-US"/>
        </w:rPr>
        <w:t>PastPerfectContinuous</w:t>
      </w:r>
      <w:r w:rsidRPr="007D0AEB">
        <w:rPr>
          <w:sz w:val="24"/>
          <w:szCs w:val="24"/>
        </w:rPr>
        <w:t xml:space="preserve"> и страдательного залога: </w:t>
      </w:r>
      <w:r w:rsidRPr="007D0AEB">
        <w:rPr>
          <w:sz w:val="24"/>
          <w:szCs w:val="24"/>
          <w:lang w:val="en-US"/>
        </w:rPr>
        <w:t>PresentSimplePassive</w:t>
      </w:r>
      <w:r w:rsidRPr="007D0AEB">
        <w:rPr>
          <w:sz w:val="24"/>
          <w:szCs w:val="24"/>
        </w:rPr>
        <w:t xml:space="preserve">, </w:t>
      </w:r>
      <w:r w:rsidRPr="007D0AEB">
        <w:rPr>
          <w:sz w:val="24"/>
          <w:szCs w:val="24"/>
          <w:lang w:val="en-US"/>
        </w:rPr>
        <w:t>FutureSimplePassive</w:t>
      </w:r>
      <w:r w:rsidRPr="007D0AEB">
        <w:rPr>
          <w:sz w:val="24"/>
          <w:szCs w:val="24"/>
        </w:rPr>
        <w:t xml:space="preserve">, </w:t>
      </w:r>
      <w:r w:rsidRPr="007D0AEB">
        <w:rPr>
          <w:sz w:val="24"/>
          <w:szCs w:val="24"/>
          <w:lang w:val="en-US"/>
        </w:rPr>
        <w:t>PastSimplePassive</w:t>
      </w:r>
      <w:r w:rsidRPr="007D0AEB">
        <w:rPr>
          <w:sz w:val="24"/>
          <w:szCs w:val="24"/>
        </w:rPr>
        <w:t xml:space="preserve">, </w:t>
      </w:r>
      <w:r w:rsidRPr="007D0AEB">
        <w:rPr>
          <w:sz w:val="24"/>
          <w:szCs w:val="24"/>
          <w:lang w:val="en-US"/>
        </w:rPr>
        <w:t>PresentPerfectPassive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PastPerfectPassive</w:t>
      </w:r>
      <w:r w:rsidRPr="007D0AEB">
        <w:rPr>
          <w:sz w:val="24"/>
          <w:szCs w:val="24"/>
        </w:rPr>
        <w:t xml:space="preserve">, </w:t>
      </w:r>
      <w:r w:rsidRPr="007D0AEB">
        <w:rPr>
          <w:sz w:val="24"/>
          <w:szCs w:val="24"/>
          <w:lang w:val="en-US"/>
        </w:rPr>
        <w:t>FuturePerfectPassive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SimpleFuture</w:t>
      </w:r>
      <w:r w:rsidRPr="007D0AEB">
        <w:rPr>
          <w:sz w:val="24"/>
          <w:szCs w:val="24"/>
        </w:rPr>
        <w:t xml:space="preserve">, </w:t>
      </w:r>
      <w:r w:rsidRPr="007D0AEB">
        <w:rPr>
          <w:sz w:val="24"/>
          <w:szCs w:val="24"/>
          <w:lang w:val="en-US"/>
        </w:rPr>
        <w:t>tobegoingto</w:t>
      </w:r>
      <w:r w:rsidRPr="007D0AEB">
        <w:rPr>
          <w:sz w:val="24"/>
          <w:szCs w:val="24"/>
        </w:rPr>
        <w:t xml:space="preserve">, </w:t>
      </w:r>
      <w:r w:rsidRPr="007D0AEB">
        <w:rPr>
          <w:sz w:val="24"/>
          <w:szCs w:val="24"/>
          <w:lang w:val="en-US"/>
        </w:rPr>
        <w:t>PresentContinuous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atlast</w:t>
      </w:r>
      <w:r w:rsidRPr="007D0AEB">
        <w:rPr>
          <w:sz w:val="24"/>
          <w:szCs w:val="24"/>
        </w:rPr>
        <w:t xml:space="preserve">, </w:t>
      </w:r>
      <w:r w:rsidRPr="007D0AEB">
        <w:rPr>
          <w:sz w:val="24"/>
          <w:szCs w:val="24"/>
          <w:lang w:val="en-US"/>
        </w:rPr>
        <w:t>intheend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09" w:name="bookmark254"/>
      <w:r w:rsidRPr="007D0AEB">
        <w:rPr>
          <w:b/>
        </w:rPr>
        <w:t>МАТЕМАТИКА</w:t>
      </w:r>
      <w:r w:rsidRPr="007D0AEB">
        <w:t xml:space="preserve"> (базовый уровень)</w:t>
      </w:r>
      <w:bookmarkEnd w:id="109"/>
    </w:p>
    <w:p w:rsidR="00242894" w:rsidRPr="007D0AEB" w:rsidRDefault="00242894" w:rsidP="00242894">
      <w:pPr>
        <w:keepNext/>
        <w:keepLines/>
        <w:spacing w:line="252" w:lineRule="auto"/>
        <w:ind w:left="4200"/>
        <w:contextualSpacing/>
        <w:jc w:val="both"/>
      </w:pPr>
      <w:bookmarkStart w:id="110" w:name="bookmark255"/>
      <w:r w:rsidRPr="007D0AEB">
        <w:t>Алгебра</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1" w:name="bookmark256"/>
      <w:r w:rsidRPr="007D0AEB">
        <w:lastRenderedPageBreak/>
        <w:t>Функции</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2" w:name="bookmark257"/>
      <w:r w:rsidRPr="007D0AEB">
        <w:t>Начала математического анализа</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3" w:name="bookmark258"/>
      <w:r w:rsidRPr="007D0AEB">
        <w:t>Уравнения и неравенства</w:t>
      </w:r>
      <w:bookmarkEnd w:id="11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4" w:name="bookmark259"/>
      <w:r w:rsidRPr="007D0AEB">
        <w:lastRenderedPageBreak/>
        <w:t>Геометрия</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5" w:name="bookmark260"/>
      <w:r w:rsidRPr="007D0AEB">
        <w:rPr>
          <w:b/>
        </w:rPr>
        <w:t>2.2.2.5. ИНФОРМАТИКА И ИКТ</w:t>
      </w:r>
      <w:r w:rsidRPr="007D0AEB">
        <w:t xml:space="preserve"> (базовый уровень)</w:t>
      </w:r>
      <w:bookmarkEnd w:id="115"/>
    </w:p>
    <w:p w:rsidR="00242894" w:rsidRPr="007D0AEB" w:rsidRDefault="00242894" w:rsidP="00242894">
      <w:pPr>
        <w:keepNext/>
        <w:keepLines/>
        <w:spacing w:line="252" w:lineRule="auto"/>
        <w:ind w:left="20" w:firstLine="720"/>
        <w:contextualSpacing/>
        <w:jc w:val="both"/>
      </w:pPr>
      <w:bookmarkStart w:id="116" w:name="bookmark261"/>
      <w:r w:rsidRPr="007D0AEB">
        <w:t>Информационные процессы, модели, объекты</w:t>
      </w:r>
      <w:bookmarkEnd w:id="1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lastRenderedPageBreak/>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17" w:name="bookmark262"/>
      <w:r w:rsidRPr="007D0AEB">
        <w:t>Информационная технология работы с объектами табличных процессоров в</w:t>
      </w:r>
      <w:bookmarkStart w:id="118" w:name="bookmark263"/>
      <w:bookmarkEnd w:id="117"/>
      <w:r w:rsidRPr="007D0AEB">
        <w:t xml:space="preserve"> среде </w:t>
      </w:r>
      <w:r w:rsidRPr="007D0AEB">
        <w:rPr>
          <w:lang w:val="en-US"/>
        </w:rPr>
        <w:t>Excel</w:t>
      </w:r>
      <w:r w:rsidRPr="007D0AEB">
        <w:t xml:space="preserve"> и </w:t>
      </w:r>
      <w:r w:rsidRPr="007D0AEB">
        <w:rPr>
          <w:lang w:val="en-US"/>
        </w:rPr>
        <w:t>Calc</w:t>
      </w:r>
      <w:bookmarkEnd w:id="118"/>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19" w:name="bookmark264"/>
      <w:r w:rsidRPr="007D0AEB">
        <w:t>Практические работы</w:t>
      </w:r>
      <w:bookmarkEnd w:id="119"/>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20" w:name="bookmark265"/>
      <w:r w:rsidRPr="007D0AEB">
        <w:t>Алгоритмизация и основы программирования</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1" w:name="bookmark266"/>
      <w:r w:rsidRPr="007D0AEB">
        <w:t>Информационно-коммуникационные технологии работы в компьютерной сети</w:t>
      </w:r>
      <w:bookmarkEnd w:id="1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2" w:name="bookmark267"/>
      <w:r w:rsidRPr="007D0AEB">
        <w:t>Практические работы</w:t>
      </w:r>
      <w:bookmarkEnd w:id="122"/>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3" w:name="bookmark268"/>
      <w:r w:rsidRPr="007D0AEB">
        <w:t>Информационная технология представления информации в виде презентаций</w:t>
      </w:r>
      <w:bookmarkStart w:id="124" w:name="bookmark269"/>
      <w:bookmarkEnd w:id="123"/>
      <w:r w:rsidRPr="007D0AEB">
        <w:t xml:space="preserve"> в среде </w:t>
      </w:r>
      <w:r w:rsidRPr="007D0AEB">
        <w:rPr>
          <w:lang w:val="en-US"/>
        </w:rPr>
        <w:t>PowerPoint</w:t>
      </w:r>
      <w:r w:rsidRPr="007D0AEB">
        <w:t xml:space="preserve"> и </w:t>
      </w:r>
      <w:r w:rsidRPr="007D0AEB">
        <w:rPr>
          <w:lang w:val="en-US"/>
        </w:rPr>
        <w:t>Impress</w:t>
      </w:r>
      <w:bookmarkEnd w:id="124"/>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5" w:name="bookmark270"/>
      <w:r w:rsidRPr="007D0AEB">
        <w:t>Практические работы</w:t>
      </w:r>
      <w:bookmarkEnd w:id="125"/>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26" w:name="bookmark271"/>
      <w:r w:rsidRPr="007D0AEB">
        <w:t>Основы социальной информатики</w:t>
      </w:r>
      <w:bookmarkEnd w:id="12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27" w:name="bookmark272"/>
      <w:r w:rsidRPr="007D0AEB">
        <w:t>Моделирование в электронных таблицах</w:t>
      </w:r>
      <w:bookmarkEnd w:id="12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28" w:name="bookmark273"/>
      <w:r w:rsidRPr="007D0AEB">
        <w:t>Информационная технология хранения данных</w:t>
      </w:r>
      <w:bookmarkEnd w:id="12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29" w:name="bookmark202"/>
      <w:r w:rsidRPr="007D0AEB">
        <w:rPr>
          <w:b/>
        </w:rPr>
        <w:t>2.2.2.6. ИСТОРИЯ</w:t>
      </w:r>
      <w:r w:rsidRPr="007D0AEB">
        <w:t xml:space="preserve"> (базовый уровень)</w:t>
      </w:r>
      <w:bookmarkEnd w:id="129"/>
    </w:p>
    <w:p w:rsidR="00242894" w:rsidRPr="007D0AEB" w:rsidRDefault="00242894" w:rsidP="00242894">
      <w:pPr>
        <w:keepNext/>
        <w:keepLines/>
        <w:spacing w:line="252" w:lineRule="auto"/>
        <w:contextualSpacing/>
        <w:jc w:val="both"/>
      </w:pPr>
      <w:bookmarkStart w:id="130" w:name="bookmark203"/>
      <w:r w:rsidRPr="007D0AEB">
        <w:t>История как наука</w:t>
      </w:r>
      <w:bookmarkEnd w:id="13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1" w:name="bookmark204"/>
      <w:r w:rsidRPr="007D0AEB">
        <w:t>ВСЕОБЩАЯ ИСТОРИЯ Древнейшая история человечества</w:t>
      </w:r>
      <w:bookmarkEnd w:id="1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2" w:name="bookmark205"/>
      <w:r w:rsidRPr="007D0AEB">
        <w:t>Цивилизации Древнего мира и Средневековья</w:t>
      </w:r>
      <w:bookmarkEnd w:id="1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 xml:space="preserve">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w:t>
      </w:r>
      <w:r w:rsidRPr="007D0AEB">
        <w:rPr>
          <w:sz w:val="24"/>
          <w:szCs w:val="24"/>
        </w:rPr>
        <w:lastRenderedPageBreak/>
        <w:t>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3" w:name="bookmark206"/>
      <w:r w:rsidRPr="007D0AEB">
        <w:t>Народы и древнейшие государства на территории России</w:t>
      </w:r>
      <w:bookmarkEnd w:id="1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4" w:name="bookmark207"/>
      <w:r w:rsidRPr="007D0AEB">
        <w:t>Русь в IX - начале XII вв.</w:t>
      </w:r>
      <w:bookmarkEnd w:id="134"/>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 xml:space="preserve">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w:t>
      </w:r>
      <w:r w:rsidRPr="007D0AEB">
        <w:rPr>
          <w:sz w:val="24"/>
          <w:szCs w:val="24"/>
        </w:rPr>
        <w:lastRenderedPageBreak/>
        <w:t>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5"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5"/>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w:t>
      </w:r>
      <w:r w:rsidRPr="007D0AEB">
        <w:rPr>
          <w:sz w:val="24"/>
          <w:szCs w:val="24"/>
        </w:rPr>
        <w:lastRenderedPageBreak/>
        <w:t>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lang w:val="en-US"/>
        </w:rPr>
        <w:t>XIX</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w:t>
      </w:r>
      <w:r w:rsidRPr="007D0AEB">
        <w:rPr>
          <w:sz w:val="24"/>
          <w:szCs w:val="24"/>
        </w:rPr>
        <w:lastRenderedPageBreak/>
        <w:t xml:space="preserve">«Восточный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36" w:name="bookmark209"/>
      <w:r w:rsidRPr="007D0AEB">
        <w:t>Революция 1917 г. и Гражданская война в России</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37" w:name="bookmark210"/>
      <w:r w:rsidRPr="007D0AEB">
        <w:t>Советское общество в 1922-1941 гг.</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w:t>
      </w:r>
      <w:r w:rsidRPr="007D0AEB">
        <w:rPr>
          <w:sz w:val="24"/>
          <w:szCs w:val="24"/>
        </w:rPr>
        <w:lastRenderedPageBreak/>
        <w:t>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38" w:name="bookmark211"/>
      <w:r w:rsidRPr="007D0AEB">
        <w:t>СССР в первые послевоенные десятилетия</w:t>
      </w:r>
      <w:bookmarkEnd w:id="1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39" w:name="bookmark212"/>
      <w:r w:rsidRPr="007D0AEB">
        <w:rPr>
          <w:sz w:val="24"/>
          <w:szCs w:val="24"/>
        </w:rPr>
        <w:lastRenderedPageBreak/>
        <w:t>Российская Федерация (1991-2003 гг.)</w:t>
      </w:r>
      <w:bookmarkEnd w:id="139"/>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0" w:name="bookmark213"/>
      <w:r w:rsidRPr="007D0AEB">
        <w:rPr>
          <w:b/>
          <w:sz w:val="24"/>
          <w:szCs w:val="24"/>
        </w:rPr>
        <w:t>2.2.2.7. ОБЩЕСТВОЗНАНИЕ</w:t>
      </w:r>
      <w:r w:rsidRPr="007D0AEB">
        <w:rPr>
          <w:sz w:val="24"/>
          <w:szCs w:val="24"/>
        </w:rPr>
        <w:t xml:space="preserve"> (профильный уровень)</w:t>
      </w:r>
      <w:bookmarkEnd w:id="140"/>
    </w:p>
    <w:p w:rsidR="00242894" w:rsidRPr="007D0AEB" w:rsidRDefault="00242894" w:rsidP="00242894">
      <w:pPr>
        <w:pStyle w:val="122"/>
        <w:keepNext/>
        <w:keepLines/>
        <w:shd w:val="clear" w:color="auto" w:fill="auto"/>
        <w:spacing w:line="252" w:lineRule="auto"/>
        <w:contextualSpacing/>
        <w:rPr>
          <w:sz w:val="24"/>
          <w:szCs w:val="24"/>
        </w:rPr>
      </w:pPr>
      <w:bookmarkStart w:id="141" w:name="bookmark214"/>
      <w:r w:rsidRPr="007D0AEB">
        <w:rPr>
          <w:sz w:val="24"/>
          <w:szCs w:val="24"/>
        </w:rPr>
        <w:t>СПЕЦИФИКА СОЦИАЛЬНО-ГУМАНИТАРНОГО ЗНАНИЯ</w:t>
      </w:r>
      <w:bookmarkEnd w:id="141"/>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2" w:name="bookmark215"/>
      <w:r w:rsidRPr="007D0AEB">
        <w:t>Знание, сознание, познание.</w:t>
      </w:r>
      <w:bookmarkEnd w:id="142"/>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lastRenderedPageBreak/>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3" w:name="bookmark216"/>
      <w:r w:rsidRPr="007D0AEB">
        <w:t>Социальная философия</w:t>
      </w:r>
      <w:bookmarkEnd w:id="143"/>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4" w:name="bookmark217"/>
      <w:r w:rsidRPr="007D0AEB">
        <w:t xml:space="preserve">                             ВВЕДЕНИЕ В СОЦИОЛОГИЮ</w:t>
      </w:r>
      <w:bookmarkEnd w:id="144"/>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5" w:name="bookmark218"/>
      <w:r w:rsidRPr="007D0AEB">
        <w:t>Общество и общественные отношения</w:t>
      </w:r>
      <w:bookmarkEnd w:id="14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46" w:name="bookmark219"/>
      <w:r w:rsidRPr="007D0AEB">
        <w:t>Личность и общество</w:t>
      </w:r>
      <w:bookmarkEnd w:id="146"/>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lastRenderedPageBreak/>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47" w:name="bookmark220"/>
      <w:r w:rsidRPr="007D0AEB">
        <w:t>Виды социальных отношений</w:t>
      </w:r>
      <w:bookmarkEnd w:id="147"/>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48" w:name="bookmark221"/>
      <w:r w:rsidRPr="007D0AEB">
        <w:t>Этнические и конфессиональные отношения</w:t>
      </w:r>
      <w:bookmarkEnd w:id="148"/>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49" w:name="bookmark222"/>
      <w:r w:rsidRPr="007D0AEB">
        <w:t>ВВЕДЕНИЕ В ПОЛИТОЛОГИЮ</w:t>
      </w:r>
      <w:bookmarkEnd w:id="149"/>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0" w:name="bookmark223"/>
      <w:r w:rsidRPr="007D0AEB">
        <w:t>Политика и власть</w:t>
      </w:r>
      <w:bookmarkEnd w:id="150"/>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1" w:name="bookmark224"/>
      <w:r w:rsidRPr="007D0AEB">
        <w:t>Государство в политической системе</w:t>
      </w:r>
      <w:bookmarkEnd w:id="151"/>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2" w:name="bookmark225"/>
      <w:r w:rsidRPr="007D0AEB">
        <w:t>Гражданское общество и его институты</w:t>
      </w:r>
      <w:bookmarkEnd w:id="152"/>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lastRenderedPageBreak/>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3" w:name="bookmark226"/>
      <w:r w:rsidRPr="007D0AEB">
        <w:t>Личность в политической жизни</w:t>
      </w:r>
      <w:bookmarkEnd w:id="153"/>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4" w:name="bookmark227"/>
      <w:r w:rsidRPr="007D0AEB">
        <w:t>Политический процесс</w:t>
      </w:r>
      <w:bookmarkEnd w:id="154"/>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5" w:name="bookmark228"/>
      <w:r w:rsidRPr="007D0AEB">
        <w:t>ВВЕДЕНИЕ В СОЦИАЛЬНУЮ ПСИХОЛОГИЮ</w:t>
      </w:r>
      <w:bookmarkEnd w:id="155"/>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56" w:name="bookmark229"/>
      <w:r w:rsidRPr="007D0AEB">
        <w:t>Психология социальных групп</w:t>
      </w:r>
      <w:bookmarkEnd w:id="156"/>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57" w:name="bookmark230"/>
      <w:r w:rsidRPr="007D0AEB">
        <w:rPr>
          <w:b/>
        </w:rPr>
        <w:t>2.2.2.8. ПРАВО</w:t>
      </w:r>
      <w:r w:rsidRPr="007D0AEB">
        <w:t xml:space="preserve"> (профильный уровень)</w:t>
      </w:r>
      <w:bookmarkEnd w:id="157"/>
    </w:p>
    <w:p w:rsidR="00242894" w:rsidRPr="007D0AEB" w:rsidRDefault="00242894" w:rsidP="00242894">
      <w:pPr>
        <w:keepNext/>
        <w:keepLines/>
        <w:spacing w:line="252" w:lineRule="auto"/>
        <w:contextualSpacing/>
        <w:jc w:val="both"/>
      </w:pPr>
      <w:bookmarkStart w:id="158" w:name="bookmark231"/>
      <w:r w:rsidRPr="007D0AEB">
        <w:t>ТЕОРИЯ ГОСУДАРСТВА И ПРАВА Право и государство</w:t>
      </w:r>
      <w:bookmarkEnd w:id="158"/>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59" w:name="bookmark232"/>
      <w:r w:rsidRPr="007D0AEB">
        <w:t>Система и структура права</w:t>
      </w:r>
      <w:bookmarkEnd w:id="15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0" w:name="bookmark233"/>
      <w:r w:rsidRPr="007D0AEB">
        <w:t>Правотворчество и правоприменение</w:t>
      </w:r>
      <w:bookmarkEnd w:id="160"/>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1" w:name="bookmark234"/>
      <w:r w:rsidRPr="007D0AEB">
        <w:lastRenderedPageBreak/>
        <w:t>Право и личность</w:t>
      </w:r>
      <w:bookmarkEnd w:id="161"/>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2" w:name="bookmark235"/>
      <w:r w:rsidRPr="007D0AEB">
        <w:t>ОТРАСЛИ ПРАВА Конституционное право</w:t>
      </w:r>
      <w:bookmarkEnd w:id="162"/>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3" w:name="bookmark236"/>
      <w:r w:rsidRPr="007D0AEB">
        <w:t>Гражданское право</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4" w:name="bookmark237"/>
      <w:r w:rsidRPr="007D0AEB">
        <w:t>Семейное право</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5" w:name="bookmark238"/>
      <w:r w:rsidRPr="007D0AEB">
        <w:t>Трудовое право</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66" w:name="bookmark239"/>
      <w:r w:rsidRPr="007D0AEB">
        <w:t>Административное право</w:t>
      </w:r>
      <w:bookmarkEnd w:id="16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67" w:name="bookmark240"/>
      <w:r w:rsidRPr="007D0AEB">
        <w:t>Уголовное право</w:t>
      </w:r>
      <w:bookmarkEnd w:id="167"/>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68" w:name="bookmark241"/>
      <w:r w:rsidRPr="007D0AEB">
        <w:t>Экологическое право</w:t>
      </w:r>
      <w:bookmarkEnd w:id="168"/>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 xml:space="preserve">Международные правоотношения. Субъекты международного права. Международный договор. Международные документы о правах человека. Международная </w:t>
      </w:r>
      <w:r w:rsidRPr="007D0AEB">
        <w:rPr>
          <w:sz w:val="24"/>
          <w:szCs w:val="24"/>
        </w:rPr>
        <w:lastRenderedPageBreak/>
        <w:t>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69" w:name="bookmark242"/>
      <w:r w:rsidRPr="007D0AEB">
        <w:t>ПРАВОСУДИЕ В РОССИЙСКОЙ ФЕДЕРАЦИИ Правосудие</w:t>
      </w:r>
      <w:bookmarkEnd w:id="169"/>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0" w:name="bookmark243"/>
      <w:r w:rsidRPr="007D0AEB">
        <w:t>ПРОФЕССИЯ И ПРАВО Юридическая деятельность</w:t>
      </w:r>
      <w:bookmarkEnd w:id="170"/>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1" w:name="bookmark244"/>
      <w:r w:rsidRPr="007D0AEB">
        <w:rPr>
          <w:b/>
        </w:rPr>
        <w:t>2.2.2.9.ГЕОГРАФИЯ</w:t>
      </w:r>
      <w:r w:rsidRPr="007D0AEB">
        <w:t xml:space="preserve"> (базовый уровень)</w:t>
      </w:r>
      <w:bookmarkEnd w:id="171"/>
    </w:p>
    <w:p w:rsidR="00843D4B" w:rsidRDefault="00242894" w:rsidP="00242894">
      <w:pPr>
        <w:keepNext/>
        <w:keepLines/>
        <w:spacing w:line="252" w:lineRule="auto"/>
        <w:ind w:left="142"/>
        <w:contextualSpacing/>
        <w:jc w:val="both"/>
      </w:pPr>
      <w:bookmarkStart w:id="172" w:name="bookmark245"/>
      <w:r w:rsidRPr="007D0AEB">
        <w:rPr>
          <w:b/>
        </w:rPr>
        <w:t>Раздел 1. Современные методы географических исследований.</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3" w:name="bookmark246"/>
      <w:r w:rsidRPr="007D0AEB">
        <w:t>Раздел 3. Население мира</w:t>
      </w:r>
      <w:bookmarkEnd w:id="173"/>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lastRenderedPageBreak/>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4" w:name="bookmark247"/>
      <w:r w:rsidRPr="007D0AEB">
        <w:t>Практические работы</w:t>
      </w:r>
      <w:bookmarkEnd w:id="174"/>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5" w:name="bookmark248"/>
      <w:r w:rsidRPr="007D0AEB">
        <w:t>Практические работы</w:t>
      </w:r>
      <w:bookmarkEnd w:id="175"/>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76" w:name="bookmark249"/>
      <w:r w:rsidRPr="007D0AEB">
        <w:rPr>
          <w:b/>
        </w:rPr>
        <w:t>Раздел 5. Регионы и страны мира</w:t>
      </w:r>
      <w:bookmarkEnd w:id="176"/>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77" w:name="bookmark250"/>
      <w:r w:rsidRPr="007D0AEB">
        <w:t>Практические работы</w:t>
      </w:r>
      <w:bookmarkEnd w:id="177"/>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lastRenderedPageBreak/>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78" w:name="bookmark251"/>
      <w:r w:rsidRPr="007D0AEB">
        <w:t>Практические работы</w:t>
      </w:r>
      <w:bookmarkEnd w:id="178"/>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79" w:name="bookmark252"/>
      <w:r w:rsidRPr="007D0AEB">
        <w:rPr>
          <w:b/>
        </w:rPr>
        <w:t>Раздел 7. Географические аспекты современных глобальных проблем человечества</w:t>
      </w:r>
      <w:bookmarkEnd w:id="179"/>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0" w:name="bookmark253"/>
      <w:r w:rsidRPr="007D0AEB">
        <w:t>Практические работы</w:t>
      </w:r>
      <w:bookmarkEnd w:id="180"/>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1" w:name="bookmark274"/>
      <w:r w:rsidRPr="007D0AEB">
        <w:rPr>
          <w:b/>
        </w:rPr>
        <w:t>2.2.2.10. ФИЗИКА</w:t>
      </w:r>
      <w:r w:rsidRPr="007D0AEB">
        <w:t xml:space="preserve"> (базовый уровень)</w:t>
      </w:r>
      <w:bookmarkEnd w:id="181"/>
    </w:p>
    <w:p w:rsidR="00242894" w:rsidRPr="007D0AEB" w:rsidRDefault="00242894" w:rsidP="00242894">
      <w:pPr>
        <w:keepNext/>
        <w:keepLines/>
        <w:spacing w:line="252" w:lineRule="auto"/>
        <w:ind w:left="20" w:firstLine="2520"/>
        <w:contextualSpacing/>
        <w:jc w:val="both"/>
      </w:pPr>
      <w:bookmarkStart w:id="182" w:name="bookmark275"/>
      <w:r w:rsidRPr="007D0AEB">
        <w:t>Физика и методы научного познания</w:t>
      </w:r>
      <w:bookmarkEnd w:id="18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3" w:name="bookmark276"/>
      <w:r w:rsidRPr="007D0AEB">
        <w:t>Механика</w:t>
      </w:r>
      <w:bookmarkEnd w:id="183"/>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4" w:name="bookmark277"/>
      <w:r w:rsidRPr="007D0AEB">
        <w:lastRenderedPageBreak/>
        <w:t>Молекулярная физика и термодинамика</w:t>
      </w:r>
      <w:bookmarkEnd w:id="18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5" w:name="bookmark278"/>
      <w:r w:rsidRPr="007D0AEB">
        <w:t>Электродинамика</w:t>
      </w:r>
      <w:bookmarkEnd w:id="185"/>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lastRenderedPageBreak/>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86" w:name="bookmark279"/>
      <w:r w:rsidRPr="007D0AEB">
        <w:rPr>
          <w:b/>
          <w:sz w:val="24"/>
          <w:szCs w:val="24"/>
        </w:rPr>
        <w:t>2.2.2.11. БИОЛОГИЯ</w:t>
      </w:r>
      <w:r w:rsidRPr="007D0AEB">
        <w:rPr>
          <w:sz w:val="24"/>
          <w:szCs w:val="24"/>
        </w:rPr>
        <w:t xml:space="preserve"> (базовый уровень)</w:t>
      </w:r>
      <w:bookmarkEnd w:id="186"/>
    </w:p>
    <w:p w:rsidR="00242894" w:rsidRPr="007D0AEB" w:rsidRDefault="00242894" w:rsidP="00242894">
      <w:pPr>
        <w:pStyle w:val="122"/>
        <w:keepNext/>
        <w:keepLines/>
        <w:shd w:val="clear" w:color="auto" w:fill="auto"/>
        <w:spacing w:line="252" w:lineRule="auto"/>
        <w:ind w:right="720"/>
        <w:contextualSpacing/>
        <w:rPr>
          <w:sz w:val="24"/>
          <w:szCs w:val="24"/>
        </w:rPr>
      </w:pPr>
      <w:bookmarkStart w:id="187" w:name="bookmark280"/>
      <w:r w:rsidRPr="007D0AEB">
        <w:rPr>
          <w:sz w:val="24"/>
          <w:szCs w:val="24"/>
        </w:rPr>
        <w:t>БИОЛОГИЯ КАК НАУКА. МЕТОДЫ НАУЧНОГО ПОЗНАНИЯ</w:t>
      </w:r>
      <w:bookmarkEnd w:id="187"/>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88" w:name="bookmark281"/>
      <w:r w:rsidRPr="007D0AEB">
        <w:rPr>
          <w:sz w:val="24"/>
          <w:szCs w:val="24"/>
        </w:rPr>
        <w:t>КЛЕТКА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89" w:name="bookmark282"/>
      <w:r w:rsidRPr="007D0AEB">
        <w:rPr>
          <w:sz w:val="24"/>
          <w:szCs w:val="24"/>
        </w:rPr>
        <w:t>ОРГАНИЗМ</w:t>
      </w:r>
      <w:bookmarkEnd w:id="189"/>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0" w:name="bookmark284"/>
      <w:r w:rsidRPr="007D0AEB">
        <w:t>ВИД</w:t>
      </w:r>
      <w:bookmarkEnd w:id="19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lastRenderedPageBreak/>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1" w:name="bookmark285"/>
      <w:r w:rsidRPr="007D0AEB">
        <w:t>Лабораторные работы</w:t>
      </w:r>
      <w:bookmarkEnd w:id="191"/>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2" w:name="bookmark286"/>
      <w:r w:rsidRPr="007D0AEB">
        <w:t>ЭКОСИСТЕМЫ</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3"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3"/>
    </w:p>
    <w:p w:rsidR="00242894" w:rsidRPr="007D0AEB" w:rsidRDefault="00242894" w:rsidP="00242894">
      <w:pPr>
        <w:keepNext/>
        <w:keepLines/>
        <w:spacing w:line="252" w:lineRule="auto"/>
        <w:ind w:left="3500"/>
        <w:contextualSpacing/>
        <w:jc w:val="both"/>
      </w:pPr>
      <w:bookmarkStart w:id="194" w:name="bookmark288"/>
      <w:r w:rsidRPr="007D0AEB">
        <w:t>ОРГАНИЧЕСКАЯ ХИМИЯ</w:t>
      </w:r>
      <w:bookmarkEnd w:id="194"/>
    </w:p>
    <w:p w:rsidR="00242894" w:rsidRPr="007D0AEB" w:rsidRDefault="00242894" w:rsidP="00242894">
      <w:pPr>
        <w:keepNext/>
        <w:keepLines/>
        <w:spacing w:line="252" w:lineRule="auto"/>
        <w:ind w:firstLine="720"/>
        <w:contextualSpacing/>
        <w:jc w:val="both"/>
      </w:pPr>
      <w:bookmarkStart w:id="195" w:name="bookmark289"/>
      <w:r w:rsidRPr="007D0AEB">
        <w:t>Введение</w:t>
      </w:r>
      <w:bookmarkEnd w:id="195"/>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196" w:name="bookmark290"/>
      <w:r w:rsidRPr="007D0AEB">
        <w:t>Демонстрации.</w:t>
      </w:r>
      <w:bookmarkEnd w:id="19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197" w:name="bookmark291"/>
      <w:r w:rsidRPr="007D0AEB">
        <w:t>Лабораторные опыты.</w:t>
      </w:r>
      <w:bookmarkEnd w:id="197"/>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198" w:name="bookmark292"/>
      <w:r w:rsidRPr="007D0AEB">
        <w:t>Кислородсодержащие органические соединения и их природные источники</w:t>
      </w:r>
      <w:bookmarkEnd w:id="19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199" w:name="bookmark293"/>
      <w:r w:rsidRPr="007D0AEB">
        <w:t>Демонстрации.</w:t>
      </w:r>
      <w:bookmarkEnd w:id="19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0" w:name="bookmark294"/>
      <w:r w:rsidRPr="007D0AEB">
        <w:t>Лабораторные опыты.</w:t>
      </w:r>
      <w:bookmarkEnd w:id="200"/>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1" w:name="bookmark295"/>
      <w:r w:rsidRPr="007D0AEB">
        <w:t>Азотсодержащие соединения и их нахождение в живой природе</w:t>
      </w:r>
      <w:bookmarkEnd w:id="20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2" w:name="bookmark296"/>
      <w:r w:rsidRPr="007D0AEB">
        <w:t>Демонстрации.</w:t>
      </w:r>
      <w:bookmarkEnd w:id="20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3" w:name="bookmark297"/>
      <w:r w:rsidRPr="007D0AEB">
        <w:t>Лабораторные опыты.</w:t>
      </w:r>
      <w:bookmarkEnd w:id="203"/>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lastRenderedPageBreak/>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4" w:name="bookmark298"/>
      <w:r w:rsidRPr="007D0AEB">
        <w:t>Биологически активные органические соединения</w:t>
      </w:r>
      <w:bookmarkEnd w:id="20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5" w:name="bookmark299"/>
      <w:r w:rsidRPr="007D0AEB">
        <w:t>Демонстрации.</w:t>
      </w:r>
      <w:bookmarkEnd w:id="20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06" w:name="bookmark300"/>
      <w:r w:rsidRPr="007D0AEB">
        <w:t>Искусственные и синтетические полимеры</w:t>
      </w:r>
      <w:bookmarkEnd w:id="20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07" w:name="bookmark301"/>
      <w:r w:rsidRPr="007D0AEB">
        <w:t>Демонстрации.</w:t>
      </w:r>
      <w:bookmarkEnd w:id="20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08" w:name="bookmark302"/>
      <w:r w:rsidRPr="007D0AEB">
        <w:t>Лабораторные опыты.</w:t>
      </w:r>
      <w:bookmarkEnd w:id="208"/>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09"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09"/>
    </w:p>
    <w:p w:rsidR="00242894" w:rsidRPr="007D0AEB" w:rsidRDefault="00242894" w:rsidP="00242894">
      <w:pPr>
        <w:keepNext/>
        <w:keepLines/>
        <w:spacing w:line="252" w:lineRule="auto"/>
        <w:ind w:left="4080"/>
        <w:contextualSpacing/>
        <w:jc w:val="both"/>
      </w:pPr>
      <w:bookmarkStart w:id="210" w:name="bookmark304"/>
      <w:r w:rsidRPr="007D0AEB">
        <w:t>ОБЩАЯ ХИМИЯ</w:t>
      </w:r>
      <w:bookmarkEnd w:id="210"/>
    </w:p>
    <w:p w:rsidR="00242894" w:rsidRPr="007D0AEB" w:rsidRDefault="00242894" w:rsidP="00242894">
      <w:pPr>
        <w:keepNext/>
        <w:keepLines/>
        <w:spacing w:line="252" w:lineRule="auto"/>
        <w:ind w:left="20" w:firstLine="720"/>
        <w:contextualSpacing/>
        <w:jc w:val="both"/>
      </w:pPr>
      <w:bookmarkStart w:id="211" w:name="bookmark305"/>
      <w:r w:rsidRPr="007D0AEB">
        <w:t>Строение атома и периодический закон Д. И. Менделеева</w:t>
      </w:r>
      <w:bookmarkEnd w:id="21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2" w:name="bookmark306"/>
      <w:r w:rsidRPr="007D0AEB">
        <w:t>Демонстрации.</w:t>
      </w:r>
      <w:bookmarkEnd w:id="21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3" w:name="bookmark307"/>
      <w:r w:rsidRPr="007D0AEB">
        <w:t>Лабораторный опыт.</w:t>
      </w:r>
      <w:bookmarkEnd w:id="21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4" w:name="bookmark308"/>
      <w:r w:rsidRPr="007D0AEB">
        <w:t>Строение вещества</w:t>
      </w:r>
      <w:bookmarkEnd w:id="21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5" w:name="bookmark309"/>
      <w:r w:rsidRPr="007D0AEB">
        <w:lastRenderedPageBreak/>
        <w:t>Демонстрации.</w:t>
      </w:r>
      <w:bookmarkEnd w:id="21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16" w:name="bookmark310"/>
      <w:r w:rsidRPr="007D0AEB">
        <w:t>Лабораторные опыты.</w:t>
      </w:r>
      <w:bookmarkEnd w:id="216"/>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17" w:name="bookmark311"/>
      <w:r w:rsidRPr="007D0AEB">
        <w:t>Химические реакции</w:t>
      </w:r>
      <w:bookmarkEnd w:id="21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18" w:name="bookmark312"/>
      <w:r w:rsidRPr="007D0AEB">
        <w:t>Демонстрации.</w:t>
      </w:r>
      <w:bookmarkEnd w:id="21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19" w:name="bookmark313"/>
      <w:r w:rsidRPr="007D0AEB">
        <w:t>Лабораторные опыты.</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0" w:name="bookmark314"/>
      <w:r w:rsidRPr="007D0AEB">
        <w:lastRenderedPageBreak/>
        <w:t>Вещества и их свойства</w:t>
      </w:r>
      <w:bookmarkEnd w:id="2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1" w:name="bookmark315"/>
      <w:r w:rsidRPr="007D0AEB">
        <w:t>Демонстрации.</w:t>
      </w:r>
      <w:bookmarkEnd w:id="2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2" w:name="bookmark316"/>
      <w:r w:rsidRPr="007D0AEB">
        <w:t>Лабораторные опыты.</w:t>
      </w:r>
      <w:bookmarkEnd w:id="222"/>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lastRenderedPageBreak/>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3" w:name="bookmark323"/>
      <w:r>
        <w:rPr>
          <w:b/>
        </w:rPr>
        <w:t>2.2.2.13</w:t>
      </w:r>
      <w:r w:rsidR="00242894" w:rsidRPr="007D0AEB">
        <w:rPr>
          <w:b/>
        </w:rPr>
        <w:t>. ФИЗИЧЕСКАЯ КУЛЬТУРА</w:t>
      </w:r>
      <w:r w:rsidR="00242894" w:rsidRPr="007D0AEB">
        <w:t xml:space="preserve"> (базовый уровень)</w:t>
      </w:r>
      <w:bookmarkEnd w:id="223"/>
    </w:p>
    <w:p w:rsidR="00242894" w:rsidRPr="007D0AEB" w:rsidRDefault="00242894" w:rsidP="00242894">
      <w:pPr>
        <w:keepNext/>
        <w:keepLines/>
        <w:spacing w:line="252" w:lineRule="auto"/>
        <w:ind w:left="20" w:firstLine="2160"/>
        <w:contextualSpacing/>
        <w:jc w:val="both"/>
      </w:pPr>
      <w:bookmarkStart w:id="224" w:name="bookmark324"/>
      <w:r w:rsidRPr="007D0AEB">
        <w:t>Физкультурно-оздоровительная деятельность</w:t>
      </w:r>
      <w:bookmarkEnd w:id="22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 xml:space="preserve">нений на формирование точности и </w:t>
      </w:r>
      <w:r w:rsidRPr="007D0AEB">
        <w:rPr>
          <w:sz w:val="24"/>
          <w:szCs w:val="24"/>
        </w:rPr>
        <w:lastRenderedPageBreak/>
        <w:t>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5" w:name="bookmark325"/>
      <w:r w:rsidRPr="007D0AEB">
        <w:t>Спортивно-оздоровительная деятельность с прикладно-ориентированной</w:t>
      </w:r>
      <w:bookmarkEnd w:id="225"/>
    </w:p>
    <w:p w:rsidR="00242894" w:rsidRPr="007D0AEB" w:rsidRDefault="00242894" w:rsidP="00242894">
      <w:pPr>
        <w:keepNext/>
        <w:keepLines/>
        <w:spacing w:line="252" w:lineRule="auto"/>
        <w:ind w:left="20"/>
        <w:contextualSpacing/>
        <w:jc w:val="both"/>
      </w:pPr>
      <w:bookmarkStart w:id="226" w:name="bookmark326"/>
      <w:r w:rsidRPr="007D0AEB">
        <w:t>физической подготовкой Знания о спортивно-оздоровительной деятельности с прикладно-ориентированной</w:t>
      </w:r>
      <w:bookmarkEnd w:id="226"/>
    </w:p>
    <w:p w:rsidR="00242894" w:rsidRPr="007D0AEB" w:rsidRDefault="00242894" w:rsidP="00242894">
      <w:pPr>
        <w:keepNext/>
        <w:keepLines/>
        <w:spacing w:line="252" w:lineRule="auto"/>
        <w:ind w:left="20"/>
        <w:contextualSpacing/>
        <w:jc w:val="both"/>
      </w:pPr>
      <w:bookmarkStart w:id="227" w:name="bookmark327"/>
      <w:r w:rsidRPr="007D0AEB">
        <w:t>фи</w:t>
      </w:r>
      <w:r w:rsidRPr="007D0AEB">
        <w:softHyphen/>
        <w:t>зической подготовкой</w:t>
      </w:r>
      <w:bookmarkEnd w:id="22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28" w:name="bookmark328"/>
      <w:r w:rsidRPr="007D0AEB">
        <w:t>Способы физкультурно-оздоровительной деятельности</w:t>
      </w:r>
      <w:bookmarkEnd w:id="22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lastRenderedPageBreak/>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29"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29"/>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0" w:name="bookmark330"/>
      <w:r w:rsidRPr="007D0AEB">
        <w:t>1. Безопасность и защита человека в среде обитания</w:t>
      </w:r>
      <w:bookmarkEnd w:id="230"/>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1" w:name="bookmark331"/>
      <w:r w:rsidRPr="007D0AEB">
        <w:t>Правила безопасного поведения в социальной среде</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 xml:space="preserve">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w:t>
      </w:r>
      <w:r w:rsidRPr="007D0AEB">
        <w:rPr>
          <w:sz w:val="24"/>
          <w:szCs w:val="24"/>
        </w:rPr>
        <w:lastRenderedPageBreak/>
        <w:t>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2" w:name="bookmark332"/>
      <w:r w:rsidRPr="007D0AEB">
        <w:t>Правила безопасного поведения в чрезвычайных ситуациях</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3" w:name="bookmark333"/>
      <w:r w:rsidRPr="007D0AEB">
        <w:t>Основы медицинских знаний</w:t>
      </w:r>
      <w:bookmarkEnd w:id="2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w:t>
      </w:r>
      <w:r w:rsidRPr="007D0AEB">
        <w:rPr>
          <w:sz w:val="24"/>
          <w:szCs w:val="24"/>
        </w:rPr>
        <w:lastRenderedPageBreak/>
        <w:t>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4" w:name="bookmark334"/>
      <w:r w:rsidRPr="007D0AEB">
        <w:t>Основы здорового образа жизни</w:t>
      </w:r>
      <w:bookmarkEnd w:id="2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5" w:name="bookmark335"/>
      <w:r w:rsidRPr="007D0AEB">
        <w:t>3. Основы военной службы 3.1. Основы обороны государства</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36" w:name="bookmark336"/>
      <w:r w:rsidRPr="007D0AEB">
        <w:t>1. Безопасность и защита человека в среде обитания</w:t>
      </w:r>
      <w:bookmarkEnd w:id="236"/>
    </w:p>
    <w:p w:rsidR="00242894" w:rsidRPr="007D0AEB" w:rsidRDefault="00242894" w:rsidP="00242894">
      <w:pPr>
        <w:keepNext/>
        <w:keepLines/>
        <w:spacing w:line="252" w:lineRule="auto"/>
        <w:ind w:left="20"/>
        <w:contextualSpacing/>
        <w:jc w:val="both"/>
      </w:pPr>
      <w:bookmarkStart w:id="237" w:name="bookmark337"/>
      <w:r w:rsidRPr="007D0AEB">
        <w:t>1.1. Государственная система защиты и обеспечения безопасности населения</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отчрезвычайных ситуаций природного и техногенного характера», «О безопасности дорожного движения», «О пожарной безопасности», «Об обороне», «О гражданскойобороне». Основные права и обязанности граждан, предусмотренные этими законами.Государственные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38" w:name="bookmark338"/>
      <w:r w:rsidRPr="007D0AEB">
        <w:t>2. Основы медицинских знаний и здорового образа жизни</w:t>
      </w:r>
      <w:bookmarkEnd w:id="238"/>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39" w:name="bookmark339"/>
      <w:r w:rsidRPr="007D0AEB">
        <w:t>Основы медицинских знаний</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w:t>
      </w:r>
      <w:r w:rsidRPr="007D0AEB">
        <w:rPr>
          <w:sz w:val="24"/>
          <w:szCs w:val="24"/>
        </w:rPr>
        <w:lastRenderedPageBreak/>
        <w:t>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0" w:name="bookmark340"/>
      <w:r w:rsidRPr="007D0AEB">
        <w:t>Основы здорового образа жизни</w:t>
      </w:r>
      <w:bookmarkEnd w:id="2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1" w:name="bookmark341"/>
      <w:r w:rsidRPr="007D0AEB">
        <w:t>3. Основы военной службы. Воинская обязанность</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w:t>
      </w:r>
      <w:r w:rsidRPr="007D0AEB">
        <w:rPr>
          <w:sz w:val="24"/>
          <w:szCs w:val="24"/>
        </w:rPr>
        <w:lastRenderedPageBreak/>
        <w:t>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843D4B" w:rsidRDefault="00242894" w:rsidP="00242894">
      <w:pPr>
        <w:pStyle w:val="4"/>
        <w:spacing w:before="0" w:after="0" w:line="252" w:lineRule="auto"/>
        <w:contextualSpacing/>
        <w:jc w:val="both"/>
        <w:rPr>
          <w:smallCaps/>
          <w:spacing w:val="5"/>
          <w:sz w:val="24"/>
          <w:szCs w:val="24"/>
          <w:highlight w:val="yellow"/>
        </w:rPr>
      </w:pPr>
      <w:r w:rsidRPr="00843D4B">
        <w:rPr>
          <w:rStyle w:val="afffd"/>
          <w:sz w:val="24"/>
          <w:szCs w:val="24"/>
        </w:rPr>
        <w:t xml:space="preserve">2.3. </w:t>
      </w:r>
      <w:bookmarkStart w:id="242" w:name="bookmark342"/>
      <w:bookmarkStart w:id="243" w:name="bookmark385"/>
      <w:r w:rsidRPr="00843D4B">
        <w:rPr>
          <w:sz w:val="24"/>
          <w:szCs w:val="24"/>
          <w:highlight w:val="yellow"/>
        </w:rPr>
        <w:t>Программа воспитания и социализации обучающихся на уровне среднего общего</w:t>
      </w:r>
      <w:bookmarkStart w:id="244" w:name="bookmark343"/>
      <w:bookmarkEnd w:id="242"/>
      <w:r w:rsidRPr="00843D4B">
        <w:rPr>
          <w:sz w:val="24"/>
          <w:szCs w:val="24"/>
          <w:highlight w:val="yellow"/>
        </w:rPr>
        <w:t xml:space="preserve"> образования</w:t>
      </w:r>
      <w:bookmarkStart w:id="245" w:name="bookmark344"/>
      <w:bookmarkEnd w:id="244"/>
    </w:p>
    <w:p w:rsidR="00242894" w:rsidRPr="007D0AEB" w:rsidRDefault="00242894" w:rsidP="00242894">
      <w:pPr>
        <w:spacing w:line="252" w:lineRule="auto"/>
        <w:contextualSpacing/>
        <w:jc w:val="both"/>
        <w:rPr>
          <w:b/>
        </w:rPr>
      </w:pPr>
      <w:r w:rsidRPr="00843D4B">
        <w:rPr>
          <w:b/>
          <w:highlight w:val="yellow"/>
        </w:rPr>
        <w:t>Введение</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 «</w:t>
      </w:r>
      <w:r w:rsidR="005B230C">
        <w:rPr>
          <w:sz w:val="24"/>
          <w:szCs w:val="24"/>
        </w:rPr>
        <w:t>Зидьянская</w:t>
      </w:r>
      <w:r w:rsidR="003E0A7C">
        <w:rPr>
          <w:sz w:val="24"/>
          <w:szCs w:val="24"/>
        </w:rPr>
        <w:t xml:space="preserve"> СОШ»</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5B230C">
        <w:rPr>
          <w:sz w:val="24"/>
          <w:szCs w:val="24"/>
        </w:rPr>
        <w:t>Зидьянская</w:t>
      </w:r>
      <w:r w:rsidR="00772530">
        <w:rPr>
          <w:sz w:val="24"/>
          <w:szCs w:val="24"/>
        </w:rPr>
        <w:t xml:space="preserve"> СОШ»</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w:t>
      </w:r>
      <w:r w:rsidRPr="007D0AEB">
        <w:rPr>
          <w:sz w:val="24"/>
          <w:szCs w:val="24"/>
        </w:rPr>
        <w:lastRenderedPageBreak/>
        <w:t>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5B230C">
        <w:rPr>
          <w:sz w:val="24"/>
          <w:szCs w:val="24"/>
        </w:rPr>
        <w:t>Зидьянская</w:t>
      </w:r>
      <w:r w:rsidR="008A069A">
        <w:rPr>
          <w:sz w:val="24"/>
          <w:szCs w:val="24"/>
        </w:rPr>
        <w:t xml:space="preserve"> 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lastRenderedPageBreak/>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46" w:name="bookmark345"/>
      <w:r w:rsidRPr="007D0AEB">
        <w:rPr>
          <w:rStyle w:val="2fe"/>
          <w:rFonts w:eastAsia="Arial Unicode MS"/>
        </w:rPr>
        <w:t>В</w:t>
      </w:r>
      <w:r w:rsidRPr="007D0AEB">
        <w:t xml:space="preserve"> области формирования социальной культуры:</w:t>
      </w:r>
      <w:bookmarkEnd w:id="246"/>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47" w:name="bookmark346"/>
      <w:r w:rsidRPr="007D0AEB">
        <w:t>В области формирования семейной культуры:</w:t>
      </w:r>
      <w:bookmarkEnd w:id="247"/>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48"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48"/>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lastRenderedPageBreak/>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49"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w:t>
      </w:r>
      <w:r w:rsidRPr="007D0AEB">
        <w:rPr>
          <w:sz w:val="24"/>
          <w:szCs w:val="24"/>
        </w:rPr>
        <w:lastRenderedPageBreak/>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0"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0"/>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1"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1"/>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2"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2"/>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3"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3"/>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4" w:name="bookmark354"/>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4"/>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lastRenderedPageBreak/>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5"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56"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57" w:name="bookmark357"/>
      <w:bookmarkEnd w:id="256"/>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58" w:name="bookmark358"/>
      <w:bookmarkEnd w:id="257"/>
      <w:r w:rsidRPr="007D0AEB">
        <w:rPr>
          <w:i/>
          <w:sz w:val="24"/>
          <w:szCs w:val="24"/>
        </w:rPr>
        <w:t xml:space="preserve"> обязанностям человека</w:t>
      </w:r>
      <w:bookmarkEnd w:id="25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w:t>
      </w:r>
      <w:r w:rsidRPr="007D0AEB">
        <w:rPr>
          <w:sz w:val="24"/>
          <w:szCs w:val="24"/>
        </w:rPr>
        <w:lastRenderedPageBreak/>
        <w:t>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59"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0"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w:t>
      </w:r>
      <w:r w:rsidR="0064662D">
        <w:rPr>
          <w:sz w:val="24"/>
          <w:szCs w:val="24"/>
        </w:rPr>
        <w:t>Собери в школу</w:t>
      </w:r>
      <w:r w:rsidRPr="007D0AEB">
        <w:rPr>
          <w:sz w:val="24"/>
          <w:szCs w:val="24"/>
        </w:rPr>
        <w:t>»,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w:t>
      </w:r>
      <w:r w:rsidRPr="007D0AEB">
        <w:rPr>
          <w:sz w:val="24"/>
          <w:szCs w:val="24"/>
        </w:rPr>
        <w:lastRenderedPageBreak/>
        <w:t>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1"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участия в </w:t>
      </w:r>
      <w:r w:rsidR="0064662D">
        <w:rPr>
          <w:sz w:val="24"/>
          <w:szCs w:val="24"/>
        </w:rPr>
        <w:t xml:space="preserve">районной </w:t>
      </w:r>
      <w:r w:rsidRPr="007D0AEB">
        <w:rPr>
          <w:sz w:val="24"/>
          <w:szCs w:val="24"/>
        </w:rPr>
        <w:t xml:space="preserve">спартакиаде школьников «Здоровье нации - путь к олимпийским вершинам!», школьной спартакиады, наркологического диспансера, </w:t>
      </w:r>
      <w:r w:rsidR="0064662D">
        <w:rPr>
          <w:sz w:val="24"/>
          <w:szCs w:val="24"/>
        </w:rPr>
        <w:t>районной</w:t>
      </w:r>
      <w:r w:rsidRPr="007D0AEB">
        <w:rPr>
          <w:sz w:val="24"/>
          <w:szCs w:val="24"/>
        </w:rPr>
        <w:t xml:space="preserve">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2"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w:t>
      </w:r>
      <w:r w:rsidRPr="007D0AEB">
        <w:rPr>
          <w:sz w:val="24"/>
          <w:szCs w:val="24"/>
        </w:rPr>
        <w:lastRenderedPageBreak/>
        <w:t>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3"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3"/>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Изучают творчество писателей, поэтов, художников </w:t>
      </w:r>
      <w:r w:rsidR="00F81AED">
        <w:rPr>
          <w:sz w:val="24"/>
          <w:szCs w:val="24"/>
        </w:rPr>
        <w:t>Республики Дагестан</w:t>
      </w:r>
      <w:r w:rsidRPr="007D0AEB">
        <w:rPr>
          <w:sz w:val="24"/>
          <w:szCs w:val="24"/>
        </w:rPr>
        <w:t xml:space="preserve">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w:t>
      </w:r>
      <w:r w:rsidR="00F81AED">
        <w:rPr>
          <w:sz w:val="24"/>
          <w:szCs w:val="24"/>
        </w:rPr>
        <w:t>агестан</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4"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5"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5"/>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lastRenderedPageBreak/>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66" w:name="bookmark366"/>
    </w:p>
    <w:bookmarkEnd w:id="266"/>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67"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lastRenderedPageBreak/>
        <w:t>Организация работы по формированию экологически целесообразного, здорового и безопасного образа жизни</w:t>
      </w:r>
      <w:bookmarkEnd w:id="267"/>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lastRenderedPageBreak/>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68"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69" w:name="bookmark369"/>
      <w:bookmarkEnd w:id="2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0"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0"/>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1"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1"/>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2"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2"/>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3"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4" w:name="bookmark374"/>
      <w:bookmarkEnd w:id="273"/>
      <w:r w:rsidRPr="007D0AEB">
        <w:rPr>
          <w:b/>
          <w:sz w:val="24"/>
          <w:szCs w:val="24"/>
        </w:rPr>
        <w:t xml:space="preserve"> обучающихся</w:t>
      </w:r>
      <w:bookmarkEnd w:id="274"/>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 xml:space="preserve">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w:t>
      </w:r>
      <w:r w:rsidRPr="007D0AEB">
        <w:rPr>
          <w:sz w:val="24"/>
          <w:szCs w:val="24"/>
        </w:rPr>
        <w:lastRenderedPageBreak/>
        <w:t>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5"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5"/>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76"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76"/>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77"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77"/>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78"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lastRenderedPageBreak/>
        <w:t>Воспитание нравственных чувств, убеждений, этического сознания:</w:t>
      </w:r>
      <w:bookmarkEnd w:id="278"/>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79"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79"/>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0"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0"/>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1"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1"/>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2"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3"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lastRenderedPageBreak/>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4"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w:t>
      </w:r>
      <w:r w:rsidRPr="007D0AEB">
        <w:rPr>
          <w:sz w:val="24"/>
          <w:szCs w:val="24"/>
        </w:rPr>
        <w:lastRenderedPageBreak/>
        <w:t>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3"/>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5" w:name="bookmark386"/>
      <w:r w:rsidRPr="007D0AEB">
        <w:t>Цели программы:</w:t>
      </w:r>
      <w:bookmarkEnd w:id="285"/>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86" w:name="bookmark387"/>
      <w:r w:rsidRPr="007D0AEB">
        <w:t>Задачи программы:</w:t>
      </w:r>
      <w:bookmarkEnd w:id="286"/>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 xml:space="preserve">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w:t>
      </w:r>
      <w:r w:rsidRPr="007D0AEB">
        <w:rPr>
          <w:sz w:val="24"/>
          <w:szCs w:val="24"/>
        </w:rPr>
        <w:lastRenderedPageBreak/>
        <w:t>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w:t>
      </w:r>
      <w:r w:rsidRPr="007D0AEB">
        <w:rPr>
          <w:sz w:val="24"/>
          <w:szCs w:val="24"/>
        </w:rPr>
        <w:lastRenderedPageBreak/>
        <w:t>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87" w:name="bookmark388"/>
      <w:r w:rsidRPr="007D0AEB">
        <w:t>Направления работы</w:t>
      </w:r>
      <w:bookmarkEnd w:id="287"/>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88" w:name="bookmark389"/>
      <w:r w:rsidRPr="007D0AEB">
        <w:t>Характеристика содержания</w:t>
      </w:r>
      <w:bookmarkEnd w:id="288"/>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lastRenderedPageBreak/>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89" w:name="bookmark390"/>
      <w:r w:rsidRPr="007D0AEB">
        <w:t>Механизмы реализации программы</w:t>
      </w:r>
      <w:bookmarkEnd w:id="28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F81AED">
        <w:rPr>
          <w:sz w:val="24"/>
          <w:szCs w:val="24"/>
        </w:rPr>
        <w:t>Зидьянская</w:t>
      </w:r>
      <w:r w:rsidR="003E0A7C">
        <w:rPr>
          <w:sz w:val="24"/>
          <w:szCs w:val="24"/>
        </w:rPr>
        <w:t xml:space="preserve"> СОШ»</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w:t>
      </w:r>
      <w:r w:rsidRPr="007D0AEB">
        <w:rPr>
          <w:sz w:val="24"/>
          <w:szCs w:val="24"/>
        </w:rPr>
        <w:lastRenderedPageBreak/>
        <w:t>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w:t>
      </w:r>
      <w:r w:rsidRPr="007D0AEB">
        <w:rPr>
          <w:sz w:val="24"/>
          <w:szCs w:val="24"/>
        </w:rPr>
        <w:lastRenderedPageBreak/>
        <w:t>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0" w:name="bookmark392"/>
      <w:r w:rsidRPr="007D0AEB">
        <w:t>Содержание работы психолого-педагогической службы</w:t>
      </w:r>
      <w:bookmarkEnd w:id="290"/>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lastRenderedPageBreak/>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Pr>
          <w:sz w:val="24"/>
          <w:szCs w:val="24"/>
        </w:rPr>
        <w:t>олжительность урока  – 4</w:t>
      </w:r>
      <w:r w:rsidR="00F81AED">
        <w:rPr>
          <w:sz w:val="24"/>
          <w:szCs w:val="24"/>
        </w:rPr>
        <w:t>5</w:t>
      </w:r>
      <w:r>
        <w:rPr>
          <w:sz w:val="24"/>
          <w:szCs w:val="24"/>
        </w:rPr>
        <w:t xml:space="preserve">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F81AED" w:rsidP="00242894">
      <w:pPr>
        <w:spacing w:line="252" w:lineRule="auto"/>
        <w:contextualSpacing/>
        <w:jc w:val="center"/>
        <w:rPr>
          <w:b/>
        </w:rPr>
      </w:pPr>
      <w:r>
        <w:rPr>
          <w:b/>
        </w:rPr>
        <w:t>МК</w:t>
      </w:r>
      <w:r w:rsidR="00242894" w:rsidRPr="007D0AEB">
        <w:rPr>
          <w:b/>
        </w:rPr>
        <w:t xml:space="preserve">ОУ    </w:t>
      </w:r>
      <w:r w:rsidR="005B230C">
        <w:rPr>
          <w:b/>
        </w:rPr>
        <w:t>Зидьянская</w:t>
      </w:r>
      <w:r w:rsidR="00242894" w:rsidRPr="007D0AEB">
        <w:rPr>
          <w:b/>
        </w:rPr>
        <w:t xml:space="preserve">  СОШ</w:t>
      </w:r>
    </w:p>
    <w:p w:rsidR="00772530" w:rsidRDefault="00772530" w:rsidP="00772530">
      <w:pPr>
        <w:jc w:val="center"/>
        <w:rPr>
          <w:b/>
          <w:sz w:val="32"/>
          <w:szCs w:val="32"/>
        </w:rPr>
      </w:pPr>
      <w:r>
        <w:rPr>
          <w:b/>
          <w:sz w:val="32"/>
          <w:szCs w:val="32"/>
          <w:lang w:val="en-US"/>
        </w:rPr>
        <w:lastRenderedPageBreak/>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w:t>
      </w:r>
      <w:r w:rsidR="00F81AED">
        <w:rPr>
          <w:szCs w:val="28"/>
        </w:rPr>
        <w:t xml:space="preserve"> ИКТ», а также </w:t>
      </w:r>
      <w:r w:rsidRPr="00060218">
        <w:rPr>
          <w:szCs w:val="28"/>
        </w:rPr>
        <w:t>, «Физика», «Химия» (во время проведения практических занятий)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5B230C">
        <w:rPr>
          <w:szCs w:val="28"/>
        </w:rPr>
        <w:t>Зидьянская</w:t>
      </w:r>
      <w:r w:rsidRPr="00060218">
        <w:rPr>
          <w:szCs w:val="28"/>
        </w:rPr>
        <w:t xml:space="preserve"> 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sidR="00F81AED">
        <w:rPr>
          <w:szCs w:val="28"/>
        </w:rPr>
        <w:t xml:space="preserve"> 2416</w:t>
      </w:r>
      <w:r w:rsidRPr="00060218">
        <w:rPr>
          <w:szCs w:val="28"/>
        </w:rPr>
        <w:t>.часов.</w:t>
      </w:r>
    </w:p>
    <w:p w:rsidR="00772530" w:rsidRPr="00060218" w:rsidRDefault="00772530" w:rsidP="00772530">
      <w:pPr>
        <w:ind w:firstLine="540"/>
        <w:jc w:val="both"/>
        <w:rPr>
          <w:rStyle w:val="FontStyle11"/>
          <w:szCs w:val="28"/>
        </w:rPr>
      </w:pPr>
      <w:r w:rsidRPr="00060218">
        <w:rPr>
          <w:rStyle w:val="FontStyle11"/>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60218" w:rsidRDefault="00772530" w:rsidP="00772530">
      <w:pPr>
        <w:ind w:firstLine="540"/>
        <w:jc w:val="both"/>
        <w:rPr>
          <w:rStyle w:val="FontStyle11"/>
          <w:szCs w:val="28"/>
        </w:rPr>
      </w:pPr>
      <w:r w:rsidRPr="00060218">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60218" w:rsidRDefault="00772530" w:rsidP="00772530">
      <w:pPr>
        <w:ind w:firstLine="540"/>
        <w:jc w:val="both"/>
        <w:rPr>
          <w:rStyle w:val="FontStyle11"/>
          <w:szCs w:val="28"/>
        </w:rPr>
      </w:pPr>
      <w:r w:rsidRPr="00060218">
        <w:rPr>
          <w:rStyle w:val="FontStyle11"/>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060218" w:rsidRDefault="00772530" w:rsidP="00772530">
      <w:pPr>
        <w:ind w:firstLine="540"/>
        <w:jc w:val="both"/>
        <w:rPr>
          <w:rStyle w:val="FontStyle11"/>
          <w:szCs w:val="28"/>
        </w:rPr>
      </w:pPr>
      <w:r w:rsidRPr="00060218">
        <w:rPr>
          <w:rStyle w:val="FontStyle11"/>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060218" w:rsidRDefault="00772530" w:rsidP="00772530">
      <w:pPr>
        <w:ind w:firstLine="540"/>
        <w:jc w:val="both"/>
        <w:rPr>
          <w:rStyle w:val="FontStyle11"/>
          <w:szCs w:val="28"/>
        </w:rPr>
      </w:pPr>
      <w:r w:rsidRPr="00060218">
        <w:rPr>
          <w:rStyle w:val="FontStyle11"/>
          <w:szCs w:val="28"/>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060218" w:rsidRDefault="00772530" w:rsidP="00772530">
      <w:pPr>
        <w:ind w:firstLine="540"/>
        <w:jc w:val="both"/>
        <w:rPr>
          <w:szCs w:val="28"/>
        </w:rPr>
      </w:pPr>
      <w:r w:rsidRPr="00060218">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772530">
      <w:pPr>
        <w:pStyle w:val="af1"/>
        <w:ind w:firstLine="567"/>
        <w:jc w:val="both"/>
        <w:rPr>
          <w:rFonts w:ascii="Times New Roman" w:hAnsi="Times New Roman"/>
          <w:sz w:val="24"/>
          <w:szCs w:val="28"/>
        </w:rPr>
      </w:pPr>
      <w:r w:rsidRPr="00060218">
        <w:rPr>
          <w:rFonts w:ascii="Times New Roman" w:hAnsi="Times New Roman"/>
          <w:sz w:val="24"/>
          <w:szCs w:val="28"/>
        </w:rPr>
        <w:t>Учебный план МКОУ «</w:t>
      </w:r>
      <w:r w:rsidR="00F81AED">
        <w:rPr>
          <w:rFonts w:ascii="Times New Roman" w:hAnsi="Times New Roman"/>
          <w:sz w:val="24"/>
          <w:szCs w:val="28"/>
        </w:rPr>
        <w:t>Зидьянская</w:t>
      </w:r>
      <w:r w:rsidRPr="00060218">
        <w:rPr>
          <w:rFonts w:ascii="Times New Roman" w:hAnsi="Times New Roman"/>
          <w:sz w:val="24"/>
          <w:szCs w:val="28"/>
        </w:rPr>
        <w:t xml:space="preserve">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lastRenderedPageBreak/>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772530" w:rsidP="00F81AED">
      <w:pPr>
        <w:rPr>
          <w:szCs w:val="28"/>
        </w:rPr>
      </w:pPr>
      <w:r w:rsidRPr="00060218">
        <w:rPr>
          <w:b/>
          <w:szCs w:val="28"/>
        </w:rPr>
        <w:t>«</w:t>
      </w:r>
      <w:r w:rsidRPr="00060218">
        <w:rPr>
          <w:b/>
          <w:i/>
          <w:szCs w:val="28"/>
        </w:rPr>
        <w:t xml:space="preserve">КТНД» </w:t>
      </w:r>
      <w:r w:rsidRPr="00060218">
        <w:rPr>
          <w:szCs w:val="28"/>
        </w:rPr>
        <w:t>в 10 и11 классах в объеме  по1 час в неделю;</w:t>
      </w:r>
    </w:p>
    <w:p w:rsidR="00772530" w:rsidRPr="00060218" w:rsidRDefault="00772530" w:rsidP="00772530">
      <w:pPr>
        <w:rPr>
          <w:szCs w:val="28"/>
        </w:rPr>
      </w:pPr>
      <w:r w:rsidRPr="00060218">
        <w:rPr>
          <w:b/>
          <w:i/>
          <w:szCs w:val="28"/>
        </w:rPr>
        <w:t xml:space="preserve">«История Дагестана» </w:t>
      </w:r>
      <w:r w:rsidRPr="00060218">
        <w:rPr>
          <w:szCs w:val="28"/>
        </w:rPr>
        <w:t>- 10,11 классе в объеме по 1 час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«Алгебра и начала анализа» в 10,11 кл. по 2 часа в неделю и предмет «Геометрия» по 2 часа в неделю</w:t>
      </w:r>
    </w:p>
    <w:p w:rsidR="00F81AED" w:rsidRPr="00060218" w:rsidRDefault="00F81AED" w:rsidP="00F81AED">
      <w:pPr>
        <w:ind w:firstLine="567"/>
        <w:jc w:val="both"/>
        <w:rPr>
          <w:szCs w:val="28"/>
        </w:rPr>
      </w:pPr>
      <w:r w:rsidRPr="00060218">
        <w:rPr>
          <w:szCs w:val="28"/>
        </w:rPr>
        <w:t xml:space="preserve">Учебный предмет </w:t>
      </w:r>
      <w:r w:rsidRPr="00060218">
        <w:rPr>
          <w:b/>
          <w:i/>
          <w:szCs w:val="28"/>
        </w:rPr>
        <w:t>«</w:t>
      </w:r>
      <w:r>
        <w:rPr>
          <w:b/>
          <w:i/>
          <w:szCs w:val="28"/>
        </w:rPr>
        <w:t>Родной язык</w:t>
      </w:r>
      <w:r w:rsidRPr="00060218">
        <w:rPr>
          <w:b/>
          <w:i/>
          <w:szCs w:val="28"/>
        </w:rPr>
        <w:t>»</w:t>
      </w:r>
      <w:r w:rsidRPr="00060218">
        <w:rPr>
          <w:szCs w:val="28"/>
        </w:rPr>
        <w:t xml:space="preserve"> в 10,11 кла</w:t>
      </w:r>
      <w:r>
        <w:rPr>
          <w:szCs w:val="28"/>
        </w:rPr>
        <w:t>ссе в объеме по 1 час  в неделю</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001B4D" w:rsidRPr="004B1FDA" w:rsidRDefault="00001B4D" w:rsidP="00001B4D">
      <w:pPr>
        <w:ind w:firstLine="567"/>
        <w:rPr>
          <w:b/>
          <w:szCs w:val="28"/>
          <w:u w:val="single"/>
        </w:rPr>
      </w:pPr>
      <w:r>
        <w:rPr>
          <w:b/>
          <w:szCs w:val="28"/>
          <w:u w:val="single"/>
        </w:rPr>
        <w:t>компонент образовательной организации представлены предметам:</w:t>
      </w:r>
    </w:p>
    <w:p w:rsidR="00001B4D" w:rsidRPr="00060218" w:rsidRDefault="00001B4D" w:rsidP="00001B4D">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001B4D" w:rsidRPr="00060218" w:rsidRDefault="00001B4D" w:rsidP="00001B4D">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001B4D" w:rsidRPr="00060218" w:rsidRDefault="00001B4D" w:rsidP="00001B4D">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w:t>
      </w:r>
      <w:r>
        <w:rPr>
          <w:szCs w:val="28"/>
        </w:rPr>
        <w:t xml:space="preserve">неделю </w:t>
      </w:r>
      <w:r w:rsidRPr="00060218">
        <w:rPr>
          <w:szCs w:val="28"/>
        </w:rPr>
        <w:t>.</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 xml:space="preserve">«Алгебра и начала анализа» в 10,11 кл. по </w:t>
      </w:r>
      <w:r>
        <w:rPr>
          <w:b/>
          <w:szCs w:val="28"/>
        </w:rPr>
        <w:t>1</w:t>
      </w:r>
      <w:r w:rsidRPr="00060218">
        <w:rPr>
          <w:b/>
          <w:szCs w:val="28"/>
        </w:rPr>
        <w:t xml:space="preserve"> часа в неделю и </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w:t>
      </w:r>
      <w:r>
        <w:rPr>
          <w:b/>
          <w:szCs w:val="28"/>
        </w:rPr>
        <w:t xml:space="preserve">биология </w:t>
      </w:r>
      <w:r w:rsidRPr="00060218">
        <w:rPr>
          <w:b/>
          <w:szCs w:val="28"/>
        </w:rPr>
        <w:t xml:space="preserve">» в 10,11 кл. по </w:t>
      </w:r>
      <w:r>
        <w:rPr>
          <w:b/>
          <w:szCs w:val="28"/>
        </w:rPr>
        <w:t>1</w:t>
      </w:r>
      <w:r w:rsidRPr="00060218">
        <w:rPr>
          <w:b/>
          <w:szCs w:val="28"/>
        </w:rPr>
        <w:t xml:space="preserve"> часа в неделю и </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«А</w:t>
      </w:r>
      <w:r>
        <w:rPr>
          <w:b/>
          <w:szCs w:val="28"/>
        </w:rPr>
        <w:t>строномия</w:t>
      </w:r>
      <w:r w:rsidRPr="00060218">
        <w:rPr>
          <w:b/>
          <w:szCs w:val="28"/>
        </w:rPr>
        <w:t xml:space="preserve">» в 10,11 кл. по </w:t>
      </w:r>
      <w:r>
        <w:rPr>
          <w:b/>
          <w:szCs w:val="28"/>
        </w:rPr>
        <w:t>1</w:t>
      </w:r>
      <w:r w:rsidRPr="00060218">
        <w:rPr>
          <w:b/>
          <w:szCs w:val="28"/>
        </w:rPr>
        <w:t xml:space="preserve"> часа в неделю и </w:t>
      </w:r>
    </w:p>
    <w:p w:rsidR="00001B4D" w:rsidRPr="007E6049" w:rsidRDefault="00001B4D" w:rsidP="00001B4D">
      <w:pPr>
        <w:autoSpaceDE w:val="0"/>
        <w:ind w:firstLine="540"/>
        <w:jc w:val="both"/>
        <w:rPr>
          <w:szCs w:val="28"/>
        </w:rPr>
      </w:pPr>
    </w:p>
    <w:p w:rsidR="00001B4D" w:rsidRPr="007E6049" w:rsidRDefault="00001B4D" w:rsidP="00001B4D">
      <w:pPr>
        <w:autoSpaceDE w:val="0"/>
        <w:ind w:firstLine="540"/>
        <w:jc w:val="both"/>
        <w:rPr>
          <w:szCs w:val="28"/>
        </w:rPr>
      </w:pPr>
    </w:p>
    <w:p w:rsidR="00856E92" w:rsidRPr="00856E92" w:rsidRDefault="00856E92" w:rsidP="00856E92">
      <w:pPr>
        <w:widowControl/>
        <w:suppressAutoHyphens w:val="0"/>
        <w:jc w:val="center"/>
        <w:rPr>
          <w:rFonts w:eastAsia="Times New Roman"/>
          <w:b/>
          <w:kern w:val="0"/>
          <w:sz w:val="28"/>
          <w:szCs w:val="28"/>
          <w:lang w:eastAsia="en-US"/>
        </w:rPr>
      </w:pPr>
      <w:r w:rsidRPr="00856E92">
        <w:rPr>
          <w:rFonts w:eastAsia="Times New Roman"/>
          <w:b/>
          <w:kern w:val="0"/>
          <w:sz w:val="28"/>
          <w:szCs w:val="28"/>
          <w:lang w:eastAsia="en-US"/>
        </w:rPr>
        <w:lastRenderedPageBreak/>
        <w:t>Учебный  план для 10-11 классов образовательных организаций универсального (непрофильного) обучения  Республики Дагестан на 2017/2018 учебный год</w:t>
      </w:r>
    </w:p>
    <w:p w:rsidR="00856E92" w:rsidRPr="00856E92" w:rsidRDefault="00856E92" w:rsidP="00856E92">
      <w:pPr>
        <w:widowControl/>
        <w:suppressAutoHyphens w:val="0"/>
        <w:jc w:val="center"/>
        <w:rPr>
          <w:rFonts w:eastAsia="Times New Roman"/>
          <w:b/>
          <w:kern w:val="0"/>
          <w:sz w:val="28"/>
          <w:szCs w:val="28"/>
          <w:lang w:eastAsia="en-US"/>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52"/>
        <w:gridCol w:w="1928"/>
        <w:gridCol w:w="2041"/>
      </w:tblGrid>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80" w:right="-108"/>
              <w:jc w:val="center"/>
              <w:rPr>
                <w:rFonts w:eastAsia="Times New Roman"/>
                <w:b/>
                <w:kern w:val="0"/>
                <w:sz w:val="28"/>
                <w:szCs w:val="28"/>
                <w:lang w:eastAsia="ru-RU"/>
              </w:rPr>
            </w:pPr>
            <w:r w:rsidRPr="00856E92">
              <w:rPr>
                <w:rFonts w:eastAsia="Times New Roman"/>
                <w:b/>
                <w:kern w:val="0"/>
                <w:sz w:val="28"/>
                <w:szCs w:val="28"/>
                <w:lang w:eastAsia="ru-RU"/>
              </w:rPr>
              <w:t>Учебные предметы</w:t>
            </w:r>
          </w:p>
        </w:tc>
        <w:tc>
          <w:tcPr>
            <w:tcW w:w="4021" w:type="dxa"/>
            <w:gridSpan w:val="3"/>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 xml:space="preserve">Число недельных </w:t>
            </w:r>
          </w:p>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учебных часов</w:t>
            </w:r>
          </w:p>
        </w:tc>
      </w:tr>
      <w:tr w:rsidR="00856E92" w:rsidRPr="00856E92" w:rsidTr="000854DD">
        <w:tc>
          <w:tcPr>
            <w:tcW w:w="10141" w:type="dxa"/>
            <w:gridSpan w:val="4"/>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Базовые учебные предметы</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tcPr>
          <w:p w:rsidR="00856E92" w:rsidRPr="00856E92" w:rsidRDefault="00856E92" w:rsidP="00856E92">
            <w:pPr>
              <w:widowControl/>
              <w:suppressAutoHyphens w:val="0"/>
              <w:ind w:left="-180" w:right="-108"/>
              <w:jc w:val="center"/>
              <w:rPr>
                <w:rFonts w:eastAsia="Times New Roman"/>
                <w:b/>
                <w:kern w:val="0"/>
                <w:sz w:val="28"/>
                <w:szCs w:val="28"/>
                <w:lang w:eastAsia="ru-RU"/>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10 класс</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11 класс</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Русский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Русская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Родной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Дагестанская (родная)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Иностранный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Математика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4</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4</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Информатика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История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Обществознание (включая экономику и право)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Физика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Химия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Биология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Физическая культура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География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Технология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ОБЖ</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30</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30</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Национально-региональный компонент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История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Культура и традиции народов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Итого: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Компонент образовательной организации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p>
        </w:tc>
      </w:tr>
      <w:tr w:rsidR="00856E92" w:rsidRPr="00856E92" w:rsidTr="000854DD">
        <w:tc>
          <w:tcPr>
            <w:tcW w:w="6172"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rPr>
                <w:rFonts w:eastAsia="Times New Roman"/>
                <w:b/>
                <w:kern w:val="0"/>
                <w:sz w:val="28"/>
                <w:szCs w:val="28"/>
                <w:lang w:eastAsia="ru-RU"/>
              </w:rPr>
            </w:pPr>
            <w:r w:rsidRPr="00856E92">
              <w:rPr>
                <w:rFonts w:eastAsia="Times New Roman"/>
                <w:b/>
                <w:kern w:val="0"/>
                <w:sz w:val="28"/>
                <w:szCs w:val="28"/>
                <w:lang w:eastAsia="ru-RU"/>
              </w:rPr>
              <w:t>Элективные учебные предметы</w:t>
            </w:r>
          </w:p>
        </w:tc>
        <w:tc>
          <w:tcPr>
            <w:tcW w:w="3969" w:type="dxa"/>
            <w:gridSpan w:val="2"/>
            <w:tcBorders>
              <w:top w:val="single" w:sz="4" w:space="0" w:color="auto"/>
              <w:left w:val="single" w:sz="4" w:space="0" w:color="auto"/>
              <w:bottom w:val="single" w:sz="4" w:space="0" w:color="auto"/>
              <w:right w:val="single" w:sz="4" w:space="0" w:color="auto"/>
            </w:tcBorders>
          </w:tcPr>
          <w:p w:rsidR="00856E92" w:rsidRPr="00856E92" w:rsidRDefault="00856E92" w:rsidP="00856E92">
            <w:pPr>
              <w:widowControl/>
              <w:suppressAutoHyphens w:val="0"/>
              <w:ind w:right="-108"/>
              <w:jc w:val="center"/>
              <w:rPr>
                <w:rFonts w:eastAsia="Times New Roman"/>
                <w:b/>
                <w:kern w:val="0"/>
                <w:sz w:val="28"/>
                <w:szCs w:val="28"/>
                <w:lang w:eastAsia="ru-RU"/>
              </w:rPr>
            </w:pP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5</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Русский 2ч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Матем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Биология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Астрономия 1ч</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5</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Русский 2ч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Матем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Биология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Астрономия 1ч</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37</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37</w:t>
            </w:r>
          </w:p>
        </w:tc>
      </w:tr>
    </w:tbl>
    <w:p w:rsidR="00856E92" w:rsidRPr="00856E92" w:rsidRDefault="00856E92" w:rsidP="00856E92">
      <w:pPr>
        <w:widowControl/>
        <w:suppressAutoHyphens w:val="0"/>
        <w:jc w:val="center"/>
        <w:rPr>
          <w:rFonts w:eastAsia="Times New Roman"/>
          <w:b/>
          <w:kern w:val="0"/>
          <w:sz w:val="28"/>
          <w:szCs w:val="28"/>
          <w:lang w:eastAsia="en-US"/>
        </w:rPr>
      </w:pPr>
    </w:p>
    <w:p w:rsidR="00001B4D" w:rsidRPr="007E6049" w:rsidRDefault="00001B4D" w:rsidP="00001B4D">
      <w:pPr>
        <w:autoSpaceDE w:val="0"/>
        <w:ind w:firstLine="540"/>
        <w:jc w:val="both"/>
        <w:rPr>
          <w:szCs w:val="28"/>
        </w:rPr>
      </w:pPr>
    </w:p>
    <w:p w:rsidR="00772530" w:rsidRDefault="00772530" w:rsidP="00772530">
      <w:pPr>
        <w:pStyle w:val="af1"/>
        <w:rPr>
          <w:rFonts w:ascii="Times New Roman" w:hAnsi="Times New Roman"/>
          <w:b/>
          <w:bCs/>
          <w:sz w:val="28"/>
          <w:szCs w:val="28"/>
        </w:rPr>
      </w:pPr>
    </w:p>
    <w:p w:rsidR="00772530" w:rsidRDefault="00772530" w:rsidP="00772530">
      <w:pPr>
        <w:pStyle w:val="54"/>
        <w:shd w:val="clear" w:color="auto" w:fill="auto"/>
        <w:spacing w:line="310" w:lineRule="exact"/>
        <w:ind w:right="120"/>
        <w:jc w:val="left"/>
        <w:rPr>
          <w:sz w:val="28"/>
          <w:szCs w:val="28"/>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lastRenderedPageBreak/>
        <w:t>3.2 Условия реализации основной образовательной программы среднего (полного)  общего 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5B230C">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3E0A7C">
              <w:rPr>
                <w:bCs/>
              </w:rPr>
              <w:t xml:space="preserve">МКОУ </w:t>
            </w:r>
            <w:r w:rsidR="003E0A7C">
              <w:rPr>
                <w:bCs/>
              </w:rPr>
              <w:lastRenderedPageBreak/>
              <w:t>«</w:t>
            </w:r>
            <w:r w:rsidR="005B230C">
              <w:rPr>
                <w:bCs/>
              </w:rPr>
              <w:t>Зидьянская</w:t>
            </w:r>
            <w:r w:rsidR="003E0A7C">
              <w:rPr>
                <w:bCs/>
              </w:rPr>
              <w:t xml:space="preserve"> СОШ»</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 xml:space="preserve">соблюдать правила </w:t>
            </w:r>
            <w:r w:rsidRPr="007D0AEB">
              <w:lastRenderedPageBreak/>
              <w:t>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 xml:space="preserve">систематически </w:t>
            </w:r>
            <w:r w:rsidRPr="007D0AEB">
              <w:lastRenderedPageBreak/>
              <w:t>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lastRenderedPageBreak/>
        <w:t>Выполнение с</w:t>
      </w:r>
      <w:r w:rsidR="00856E92">
        <w:t>истемы мер, указанных в СанПи</w:t>
      </w:r>
      <w:r w:rsidRPr="007D0AEB">
        <w:t>.</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w:t>
            </w:r>
            <w:r>
              <w:lastRenderedPageBreak/>
              <w:t>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Кабинеты, </w:t>
            </w:r>
            <w:r>
              <w:rPr>
                <w:sz w:val="20"/>
                <w:szCs w:val="20"/>
              </w:rPr>
              <w:lastRenderedPageBreak/>
              <w:t>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Необхо-</w:t>
            </w:r>
            <w:r>
              <w:rPr>
                <w:sz w:val="20"/>
                <w:szCs w:val="20"/>
              </w:rPr>
              <w:lastRenderedPageBreak/>
              <w:t>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Факт.</w:t>
            </w:r>
          </w:p>
          <w:p w:rsidR="00242894" w:rsidRDefault="00242894" w:rsidP="00242894">
            <w:pPr>
              <w:spacing w:line="252" w:lineRule="auto"/>
              <w:contextualSpacing/>
              <w:rPr>
                <w:sz w:val="20"/>
                <w:szCs w:val="20"/>
              </w:rPr>
            </w:pPr>
            <w:r>
              <w:rPr>
                <w:sz w:val="20"/>
                <w:szCs w:val="20"/>
              </w:rPr>
              <w:lastRenderedPageBreak/>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Оснащен</w:t>
            </w:r>
            <w:r>
              <w:rPr>
                <w:sz w:val="20"/>
                <w:szCs w:val="20"/>
              </w:rPr>
              <w:lastRenderedPageBreak/>
              <w:t>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Соответствие </w:t>
            </w:r>
            <w:r>
              <w:rPr>
                <w:sz w:val="20"/>
                <w:szCs w:val="20"/>
              </w:rPr>
              <w:lastRenderedPageBreak/>
              <w:t>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lastRenderedPageBreak/>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 </w:t>
            </w:r>
            <w:r w:rsidR="005B230C">
              <w:t>биологии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8</w:t>
            </w:r>
            <w:r w:rsidR="005B230C">
              <w:t>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50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rPr>
                <w:u w:val="single"/>
              </w:rPr>
            </w:pPr>
            <w:r>
              <w:rPr>
                <w:u w:val="single"/>
              </w:rP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 </w:t>
            </w:r>
            <w:r w:rsidR="005B230C">
              <w:t>родного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5B230C" w:rsidTr="00242894">
        <w:tc>
          <w:tcPr>
            <w:tcW w:w="482"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rPr>
                <w:u w:val="single"/>
              </w:rPr>
            </w:pPr>
            <w:r>
              <w:rPr>
                <w:u w:val="single"/>
              </w:rPr>
              <w:t>10</w:t>
            </w:r>
          </w:p>
        </w:tc>
        <w:tc>
          <w:tcPr>
            <w:tcW w:w="1424"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Кабинет ОБЖ</w:t>
            </w:r>
          </w:p>
        </w:tc>
        <w:tc>
          <w:tcPr>
            <w:tcW w:w="908"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50</w:t>
            </w:r>
          </w:p>
        </w:tc>
        <w:tc>
          <w:tcPr>
            <w:tcW w:w="1405"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t xml:space="preserve">Число книг_ </w:t>
            </w:r>
            <w:r w:rsidR="005B230C">
              <w:t>5275</w:t>
            </w:r>
          </w:p>
          <w:p w:rsidR="00242894" w:rsidRDefault="005B230C" w:rsidP="00242894">
            <w:pPr>
              <w:spacing w:line="252" w:lineRule="auto"/>
              <w:contextualSpacing/>
            </w:pPr>
            <w:r>
              <w:t>Фонд учебников    2</w:t>
            </w:r>
            <w:r w:rsidR="00242894">
              <w:t>197</w:t>
            </w:r>
          </w:p>
          <w:p w:rsidR="00242894" w:rsidRDefault="00242894" w:rsidP="00242894">
            <w:pPr>
              <w:spacing w:line="252" w:lineRule="auto"/>
              <w:contextualSpacing/>
            </w:pPr>
            <w:r>
              <w:lastRenderedPageBreak/>
              <w:t xml:space="preserve">-научно-педагогической, методической  - 232   </w:t>
            </w:r>
          </w:p>
          <w:p w:rsidR="00242894" w:rsidRDefault="00242894" w:rsidP="005B230C">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4C196E">
              <w:t>тивный зал площадью  350</w:t>
            </w:r>
            <w:r>
              <w:t xml:space="preserve"> кв.м.</w:t>
            </w:r>
          </w:p>
          <w:p w:rsidR="00242894" w:rsidRDefault="00242894" w:rsidP="00242894">
            <w:pPr>
              <w:spacing w:line="252" w:lineRule="auto"/>
              <w:contextualSpacing/>
            </w:pPr>
            <w:r>
              <w:t>Спортивное оборудование:</w:t>
            </w:r>
          </w:p>
          <w:p w:rsidR="00242894" w:rsidRDefault="00242894" w:rsidP="00242894">
            <w:pPr>
              <w:spacing w:line="252" w:lineRule="auto"/>
              <w:contextualSpacing/>
            </w:pPr>
            <w: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  ид 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Кабинеты: информатики, </w:t>
            </w:r>
            <w:r w:rsidR="005B230C">
              <w:t xml:space="preserve">рус яз </w:t>
            </w:r>
            <w:r>
              <w:t xml:space="preserve"> нач.классы-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5B230C">
            <w:pPr>
              <w:spacing w:line="252" w:lineRule="auto"/>
              <w:contextualSpacing/>
            </w:pPr>
            <w:r>
              <w:t xml:space="preserve">Кабинеты: информатики, </w:t>
            </w:r>
            <w:r w:rsidR="005B230C">
              <w:t>, нач.классы-</w:t>
            </w:r>
            <w:r>
              <w:t xml:space="preserve">,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Кабинеты: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C4147">
            <w:pPr>
              <w:spacing w:line="252" w:lineRule="auto"/>
              <w:contextualSpacing/>
            </w:pPr>
            <w:r>
              <w:t xml:space="preserve">Кабинет </w:t>
            </w:r>
            <w:r w:rsidR="003C4147">
              <w:t>рус яз и литер</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3C4147" w:rsidP="003C4147">
            <w:pPr>
              <w:spacing w:line="252" w:lineRule="auto"/>
              <w:contextualSpacing/>
            </w:pPr>
            <w:r>
              <w:t>В школе</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C4147">
            <w:pPr>
              <w:spacing w:line="252" w:lineRule="auto"/>
              <w:contextualSpacing/>
            </w:pPr>
            <w:r>
              <w:t xml:space="preserve">Кабинеты: </w:t>
            </w:r>
            <w:r w:rsidR="003C4147">
              <w:t xml:space="preserve">нач кл  информ и рус яз </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3C4147">
            <w:pPr>
              <w:spacing w:line="252" w:lineRule="auto"/>
              <w:contextualSpacing/>
            </w:pPr>
            <w:r>
              <w:t>1</w:t>
            </w:r>
            <w:r w:rsidR="003C4147">
              <w:t>0</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3C4147">
            <w:pPr>
              <w:spacing w:line="252" w:lineRule="auto"/>
              <w:contextualSpacing/>
            </w:pPr>
            <w:r>
              <w:t>Кабинет информатики -1</w:t>
            </w:r>
            <w:r w:rsidR="003C4147">
              <w:t>0</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13</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242894" w:rsidRDefault="004C196E" w:rsidP="003C4147">
            <w:pPr>
              <w:spacing w:line="252" w:lineRule="auto"/>
              <w:contextualSpacing/>
            </w:pPr>
            <w:r>
              <w:t>Нач.кл. –</w:t>
            </w:r>
            <w:r w:rsidR="00242894">
              <w:t>,</w:t>
            </w:r>
            <w:r w:rsidR="003C4147">
              <w:t xml:space="preserve"> рус яз и лит 13</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625D52" w:rsidP="00242894">
      <w:pPr>
        <w:pStyle w:val="afff3"/>
        <w:spacing w:line="252" w:lineRule="auto"/>
        <w:ind w:left="142" w:firstLine="538"/>
        <w:jc w:val="both"/>
      </w:pPr>
      <w:r w:rsidRPr="00575A62">
        <w:t>МКОУ «</w:t>
      </w:r>
      <w:r w:rsidR="003C4147">
        <w:t>Зидьянская</w:t>
      </w:r>
      <w:r w:rsidRPr="00575A62">
        <w:t xml:space="preserve"> СОШ»</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3C4147" w:rsidP="00F81615">
            <w:r>
              <w:t xml:space="preserve">Ладыженская </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900C13">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F81615" w:rsidP="00F81615"/>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F81615" w:rsidP="00F81615"/>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Pr="00CF350C" w:rsidRDefault="000123F2" w:rsidP="00F81615">
            <w:r>
              <w:t>Волобуев  О.В.</w:t>
            </w:r>
          </w:p>
        </w:tc>
        <w:tc>
          <w:tcPr>
            <w:tcW w:w="3512" w:type="dxa"/>
            <w:hideMark/>
          </w:tcPr>
          <w:p w:rsidR="00F81615" w:rsidRPr="00CF350C" w:rsidRDefault="000123F2" w:rsidP="000123F2">
            <w:r>
              <w:t>Россия и мир</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ОАО "Издательство"  Дрофа</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0123F2" w:rsidP="00F81615">
            <w:r>
              <w:t>Волобуев  О.В.</w:t>
            </w:r>
          </w:p>
        </w:tc>
        <w:tc>
          <w:tcPr>
            <w:tcW w:w="3512" w:type="dxa"/>
            <w:hideMark/>
          </w:tcPr>
          <w:p w:rsidR="00F81615" w:rsidRPr="00CF350C" w:rsidRDefault="000123F2" w:rsidP="00F81615">
            <w:r>
              <w:t>Россия и мир</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0123F2" w:rsidP="00F81615">
            <w:r>
              <w:t>ОАО "Издательство"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3C4147" w:rsidP="00F81615">
            <w:r>
              <w:t>Домогацких</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BE063C" w:rsidP="00F81615">
            <w:r>
              <w:t>Колмогоров  А.Н.</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3C4147" w:rsidP="00F81615">
            <w:r>
              <w:t xml:space="preserve">Погорелов </w:t>
            </w:r>
            <w:r w:rsidR="00BE063C">
              <w:t xml:space="preserve"> А.В.</w:t>
            </w:r>
          </w:p>
        </w:tc>
        <w:tc>
          <w:tcPr>
            <w:tcW w:w="3512" w:type="dxa"/>
            <w:hideMark/>
          </w:tcPr>
          <w:p w:rsidR="00F81615" w:rsidRPr="00CF350C" w:rsidRDefault="00F81615" w:rsidP="00F81615">
            <w:r w:rsidRPr="00CF350C">
              <w:t xml:space="preserve">Математика: алгебра и начала математического анализа, </w:t>
            </w:r>
            <w:r w:rsidRPr="00CF350C">
              <w:lastRenderedPageBreak/>
              <w:t>геометрия. Геометрия (базовый и углубленный уровень)</w:t>
            </w:r>
          </w:p>
        </w:tc>
        <w:tc>
          <w:tcPr>
            <w:tcW w:w="740" w:type="dxa"/>
            <w:hideMark/>
          </w:tcPr>
          <w:p w:rsidR="00F81615" w:rsidRPr="00CF350C" w:rsidRDefault="00F81615" w:rsidP="00F81615">
            <w:r w:rsidRPr="00CF350C">
              <w:lastRenderedPageBreak/>
              <w:t xml:space="preserve"> 10 - 11</w:t>
            </w:r>
          </w:p>
        </w:tc>
        <w:tc>
          <w:tcPr>
            <w:tcW w:w="1985" w:type="dxa"/>
            <w:gridSpan w:val="2"/>
            <w:hideMark/>
          </w:tcPr>
          <w:p w:rsidR="00F81615" w:rsidRPr="00CF350C" w:rsidRDefault="00F81615" w:rsidP="00F81615">
            <w:r w:rsidRPr="00CF350C">
              <w:t xml:space="preserve">ОАО "Издательство" </w:t>
            </w:r>
            <w:r w:rsidRPr="00CF350C">
              <w:lastRenderedPageBreak/>
              <w:t>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81615" w:rsidP="003C4147">
            <w:r w:rsidRPr="00CF350C">
              <w:t xml:space="preserve">Семакин И.Г., Хеннер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81615" w:rsidP="003C4147">
            <w:r w:rsidRPr="00CF350C">
              <w:t xml:space="preserve">Семакин И.Г., Хеннер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3C4147">
            <w:r w:rsidRPr="00CF350C">
              <w:t xml:space="preserve">Мякишев Г.Я., Буховцев </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3C4147" w:rsidP="00F81615">
            <w:r>
              <w:t>Сонин,  Захаров</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3C4147" w:rsidP="00F81615">
            <w:pPr>
              <w:rPr>
                <w:color w:val="000000"/>
              </w:rPr>
            </w:pPr>
            <w:r>
              <w:rPr>
                <w:color w:val="000000"/>
              </w:rPr>
              <w:t>Р.П. Кудрявцев</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Pr="00CF350C" w:rsidRDefault="00F81615" w:rsidP="00F81615">
            <w:r w:rsidRPr="00CF350C">
              <w:t xml:space="preserve">Лях В.И. </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F81615" w:rsidP="00F81615">
            <w:r w:rsidRPr="00CF350C">
              <w:t>.</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3C4147">
            <w:r w:rsidRPr="00CF350C">
              <w:t>Родной язык (</w:t>
            </w:r>
            <w:r w:rsidR="003C4147">
              <w:t>азербайджанский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3C4147">
            <w:r w:rsidRPr="00CF350C">
              <w:t xml:space="preserve">Родной язык </w:t>
            </w:r>
            <w:r w:rsidR="003C4147">
              <w:t>(азербайджанский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 xml:space="preserve">ООО Издательство </w:t>
            </w:r>
            <w:r w:rsidRPr="00CF350C">
              <w:lastRenderedPageBreak/>
              <w:t>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3C4147">
            <w:r w:rsidRPr="00CF350C">
              <w:t xml:space="preserve">Алибеков Б.О., Магомед </w:t>
            </w:r>
          </w:p>
        </w:tc>
        <w:tc>
          <w:tcPr>
            <w:tcW w:w="3512" w:type="dxa"/>
            <w:hideMark/>
          </w:tcPr>
          <w:p w:rsidR="00F81615" w:rsidRPr="00CF350C" w:rsidRDefault="003C4147" w:rsidP="00F81615">
            <w:r w:rsidRPr="00CF350C">
              <w:t>Родная литература (</w:t>
            </w:r>
            <w:r>
              <w:t>азербайджанский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3C4147">
            <w:r w:rsidRPr="00CF350C">
              <w:t>Алибеков Б.О., Магомед.</w:t>
            </w:r>
          </w:p>
        </w:tc>
        <w:tc>
          <w:tcPr>
            <w:tcW w:w="3512" w:type="dxa"/>
            <w:hideMark/>
          </w:tcPr>
          <w:p w:rsidR="00F81615" w:rsidRPr="00CF350C" w:rsidRDefault="00F81615" w:rsidP="003C4147">
            <w:r w:rsidRPr="00CF350C">
              <w:t>Родная литература (</w:t>
            </w:r>
            <w:r w:rsidR="003C4147">
              <w:t>азербайджанский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МКОУ «</w:t>
      </w:r>
      <w:r w:rsidR="003F1F16">
        <w:t xml:space="preserve">Зидьянская </w:t>
      </w:r>
      <w:r w:rsidR="008A069A">
        <w:t>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E62C63">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074F" w:rsidRDefault="0054074F" w:rsidP="008A069A">
      <w:r>
        <w:separator/>
      </w:r>
    </w:p>
  </w:endnote>
  <w:endnote w:type="continuationSeparator" w:id="1">
    <w:p w:rsidR="0054074F" w:rsidRDefault="0054074F" w:rsidP="008A0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Arabic Typesetting"/>
    <w:charset w:val="00"/>
    <w:family w:val="script"/>
    <w:pitch w:val="variable"/>
    <w:sig w:usb0="00000003" w:usb1="00000000" w:usb2="00000000" w:usb3="00000000" w:csb0="00000001" w:csb1="00000000"/>
  </w:font>
  <w:font w:name="OpenSymbol">
    <w:altName w:val="Arial Unicode MS"/>
    <w:charset w:val="00"/>
    <w:family w:val="auto"/>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sig w:usb0="00000000" w:usb1="00000000" w:usb2="00000000" w:usb3="00000000" w:csb0="00000000" w:csb1="00000000"/>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CC"/>
    <w:family w:val="auto"/>
    <w:notTrueType/>
    <w:pitch w:val="default"/>
    <w:sig w:usb0="00000201" w:usb1="08070000" w:usb2="00000010" w:usb3="00000000" w:csb0="00020004"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162051"/>
    </w:sdtPr>
    <w:sdtContent>
      <w:p w:rsidR="000C147D" w:rsidRDefault="00C74716">
        <w:pPr>
          <w:pStyle w:val="a8"/>
          <w:jc w:val="right"/>
        </w:pPr>
        <w:fldSimple w:instr=" PAGE   \* MERGEFORMAT ">
          <w:r w:rsidR="00982CC2">
            <w:rPr>
              <w:noProof/>
            </w:rPr>
            <w:t>366</w:t>
          </w:r>
        </w:fldSimple>
      </w:p>
    </w:sdtContent>
  </w:sdt>
  <w:p w:rsidR="000C147D" w:rsidRDefault="000C147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074F" w:rsidRDefault="0054074F" w:rsidP="008A069A">
      <w:r>
        <w:separator/>
      </w:r>
    </w:p>
  </w:footnote>
  <w:footnote w:type="continuationSeparator" w:id="1">
    <w:p w:rsidR="0054074F" w:rsidRDefault="0054074F" w:rsidP="008A069A">
      <w:r>
        <w:continuationSeparator/>
      </w:r>
    </w:p>
  </w:footnote>
  <w:footnote w:id="2">
    <w:p w:rsidR="000C147D" w:rsidRDefault="000C147D" w:rsidP="00577438">
      <w:pPr>
        <w:pStyle w:val="a6"/>
      </w:pPr>
      <w:r>
        <w:rPr>
          <w:rStyle w:val="affff6"/>
          <w:rFonts w:ascii="Arial" w:hAnsi="Arial" w:cs="Arial"/>
        </w:rPr>
        <w:t>٭</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lang w:val="en-US"/>
        </w:rPr>
        <w:t>IX</w:t>
      </w:r>
      <w:r>
        <w:rPr>
          <w:sz w:val="24"/>
          <w:szCs w:val="24"/>
        </w:rPr>
        <w:t>класса  в объеме 17,5 часов при изучении учебного предмета «География».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641F72"/>
    <w:rsid w:val="00001B4D"/>
    <w:rsid w:val="0000629C"/>
    <w:rsid w:val="000123F2"/>
    <w:rsid w:val="00040D3B"/>
    <w:rsid w:val="000512D6"/>
    <w:rsid w:val="000767F4"/>
    <w:rsid w:val="0008270F"/>
    <w:rsid w:val="000854DD"/>
    <w:rsid w:val="00096317"/>
    <w:rsid w:val="000A4C0C"/>
    <w:rsid w:val="000B214A"/>
    <w:rsid w:val="000C147D"/>
    <w:rsid w:val="000C396B"/>
    <w:rsid w:val="000D434D"/>
    <w:rsid w:val="000E2937"/>
    <w:rsid w:val="00102666"/>
    <w:rsid w:val="0012452E"/>
    <w:rsid w:val="00134E85"/>
    <w:rsid w:val="00141F68"/>
    <w:rsid w:val="00153C5E"/>
    <w:rsid w:val="0018460B"/>
    <w:rsid w:val="001914BE"/>
    <w:rsid w:val="00214DD9"/>
    <w:rsid w:val="002157CC"/>
    <w:rsid w:val="00242894"/>
    <w:rsid w:val="00251AC3"/>
    <w:rsid w:val="002657A4"/>
    <w:rsid w:val="0028230E"/>
    <w:rsid w:val="0029046A"/>
    <w:rsid w:val="002A41BC"/>
    <w:rsid w:val="002A494E"/>
    <w:rsid w:val="002C6A0F"/>
    <w:rsid w:val="002D0C11"/>
    <w:rsid w:val="002D3DE8"/>
    <w:rsid w:val="00302678"/>
    <w:rsid w:val="0030714A"/>
    <w:rsid w:val="0031696F"/>
    <w:rsid w:val="00327CEA"/>
    <w:rsid w:val="00332822"/>
    <w:rsid w:val="0034771D"/>
    <w:rsid w:val="00387912"/>
    <w:rsid w:val="003B05B0"/>
    <w:rsid w:val="003C4147"/>
    <w:rsid w:val="003D7E16"/>
    <w:rsid w:val="003E0A7C"/>
    <w:rsid w:val="003E3C0A"/>
    <w:rsid w:val="003F1F16"/>
    <w:rsid w:val="00476890"/>
    <w:rsid w:val="004C196E"/>
    <w:rsid w:val="004E3393"/>
    <w:rsid w:val="004F3CEC"/>
    <w:rsid w:val="005224FC"/>
    <w:rsid w:val="0054074F"/>
    <w:rsid w:val="005629BF"/>
    <w:rsid w:val="00575A62"/>
    <w:rsid w:val="0057702F"/>
    <w:rsid w:val="00577438"/>
    <w:rsid w:val="005B230C"/>
    <w:rsid w:val="005B5152"/>
    <w:rsid w:val="005C2485"/>
    <w:rsid w:val="005D4543"/>
    <w:rsid w:val="00625D52"/>
    <w:rsid w:val="00641F72"/>
    <w:rsid w:val="0064662D"/>
    <w:rsid w:val="006524A8"/>
    <w:rsid w:val="006605FE"/>
    <w:rsid w:val="0068601A"/>
    <w:rsid w:val="006D34FE"/>
    <w:rsid w:val="006D5205"/>
    <w:rsid w:val="007308F9"/>
    <w:rsid w:val="007314AF"/>
    <w:rsid w:val="00772530"/>
    <w:rsid w:val="007A6D48"/>
    <w:rsid w:val="007C3386"/>
    <w:rsid w:val="007D2455"/>
    <w:rsid w:val="007E0F35"/>
    <w:rsid w:val="00826B72"/>
    <w:rsid w:val="00834482"/>
    <w:rsid w:val="0083581F"/>
    <w:rsid w:val="00836327"/>
    <w:rsid w:val="00843D4B"/>
    <w:rsid w:val="00856E92"/>
    <w:rsid w:val="00894B6D"/>
    <w:rsid w:val="008A069A"/>
    <w:rsid w:val="008C43A6"/>
    <w:rsid w:val="008D14EF"/>
    <w:rsid w:val="008D2A82"/>
    <w:rsid w:val="008D55F5"/>
    <w:rsid w:val="008F65F6"/>
    <w:rsid w:val="0090020E"/>
    <w:rsid w:val="00900C13"/>
    <w:rsid w:val="00957518"/>
    <w:rsid w:val="00970F39"/>
    <w:rsid w:val="00977250"/>
    <w:rsid w:val="00982CC2"/>
    <w:rsid w:val="00990AE5"/>
    <w:rsid w:val="0099285A"/>
    <w:rsid w:val="00996A55"/>
    <w:rsid w:val="00A44F90"/>
    <w:rsid w:val="00A50B8C"/>
    <w:rsid w:val="00A673FC"/>
    <w:rsid w:val="00A75AA9"/>
    <w:rsid w:val="00A82F3A"/>
    <w:rsid w:val="00AB121C"/>
    <w:rsid w:val="00AC04AC"/>
    <w:rsid w:val="00AF29E7"/>
    <w:rsid w:val="00B26FF0"/>
    <w:rsid w:val="00B33541"/>
    <w:rsid w:val="00B35A3C"/>
    <w:rsid w:val="00B42ADF"/>
    <w:rsid w:val="00B43C33"/>
    <w:rsid w:val="00B510B7"/>
    <w:rsid w:val="00B51146"/>
    <w:rsid w:val="00B73842"/>
    <w:rsid w:val="00B77E2E"/>
    <w:rsid w:val="00B923B7"/>
    <w:rsid w:val="00BC01DD"/>
    <w:rsid w:val="00BE063C"/>
    <w:rsid w:val="00BE0DBB"/>
    <w:rsid w:val="00C05AD9"/>
    <w:rsid w:val="00C0702B"/>
    <w:rsid w:val="00C30391"/>
    <w:rsid w:val="00C74716"/>
    <w:rsid w:val="00C9199B"/>
    <w:rsid w:val="00C9522E"/>
    <w:rsid w:val="00CC0C73"/>
    <w:rsid w:val="00CC5A8A"/>
    <w:rsid w:val="00CE3E91"/>
    <w:rsid w:val="00D70ACC"/>
    <w:rsid w:val="00D71E78"/>
    <w:rsid w:val="00D8498D"/>
    <w:rsid w:val="00D9633A"/>
    <w:rsid w:val="00DB096B"/>
    <w:rsid w:val="00DE2319"/>
    <w:rsid w:val="00E03EA6"/>
    <w:rsid w:val="00E62C63"/>
    <w:rsid w:val="00ED3B7D"/>
    <w:rsid w:val="00EF0323"/>
    <w:rsid w:val="00EF4F38"/>
    <w:rsid w:val="00F20085"/>
    <w:rsid w:val="00F322D3"/>
    <w:rsid w:val="00F46F02"/>
    <w:rsid w:val="00F53E8A"/>
    <w:rsid w:val="00F55A08"/>
    <w:rsid w:val="00F70675"/>
    <w:rsid w:val="00F81615"/>
    <w:rsid w:val="00F81AED"/>
    <w:rsid w:val="00F8347A"/>
    <w:rsid w:val="00F8793A"/>
    <w:rsid w:val="00FB7662"/>
    <w:rsid w:val="00FD22EB"/>
    <w:rsid w:val="00FD2D39"/>
    <w:rsid w:val="00FD2D72"/>
    <w:rsid w:val="00FD6EE7"/>
    <w:rsid w:val="00FE76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0" type="connector" idref="#_x0000_s1038"/>
        <o:r id="V:Rule11" type="connector" idref="#Прямая со стрелкой 29"/>
        <o:r id="V:Rule12" type="connector" idref="#_x0000_s1034"/>
        <o:r id="V:Rule13" type="connector" idref="#Прямая со стрелкой 28"/>
        <o:r id="V:Rule14" type="connector" idref="#_x0000_s1032"/>
        <o:r id="V:Rule15" type="connector" idref="#Прямая со стрелкой 27"/>
        <o:r id="V:Rule16" type="connector" idref="#Прямая со стрелкой 26"/>
        <o:r id="V:Rule17" type="connector" idref="#_x0000_s1033"/>
        <o:r id="V:Rule18"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uiPriority w:val="99"/>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iPriority w:val="99"/>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 w:type="character" w:styleId="affff6">
    <w:name w:val="footnote reference"/>
    <w:uiPriority w:val="99"/>
    <w:semiHidden/>
    <w:unhideWhenUsed/>
    <w:rsid w:val="00577438"/>
    <w:rPr>
      <w:vertAlign w:val="superscript"/>
    </w:rPr>
  </w:style>
</w:styles>
</file>

<file path=word/webSettings.xml><?xml version="1.0" encoding="utf-8"?>
<w:webSettings xmlns:r="http://schemas.openxmlformats.org/officeDocument/2006/relationships" xmlns:w="http://schemas.openxmlformats.org/wordprocessingml/2006/main">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luayaoosh@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0748C-420D-444F-9BD9-C08C10CA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TotalTime>
  <Pages>1</Pages>
  <Words>144502</Words>
  <Characters>823662</Characters>
  <Application>Microsoft Office Word</Application>
  <DocSecurity>0</DocSecurity>
  <Lines>6863</Lines>
  <Paragraphs>1932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12</cp:lastModifiedBy>
  <cp:revision>76</cp:revision>
  <cp:lastPrinted>2018-09-20T10:22:00Z</cp:lastPrinted>
  <dcterms:created xsi:type="dcterms:W3CDTF">2015-09-27T09:17:00Z</dcterms:created>
  <dcterms:modified xsi:type="dcterms:W3CDTF">2020-09-02T07:35:00Z</dcterms:modified>
</cp:coreProperties>
</file>